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3B559A">
      <w:pPr>
        <w:jc w:val="center"/>
      </w:pPr>
      <w:r>
        <w:rPr>
          <w:rFonts w:ascii="楷体" w:hAnsi="楷体" w:eastAsia="楷体"/>
          <w:b/>
          <w:sz w:val="36"/>
        </w:rPr>
        <w:t>【超级绝世精品·专属神器·巅峰巨作·三职业】暮影战神</w:t>
      </w:r>
    </w:p>
    <w:p w14:paraId="7CDC5871">
      <w:r>
        <w:rPr>
          <w:sz w:val="0"/>
        </w:rPr>
        <w:t>版本上手简单，越玩越上瘾，请合理安排时间，版本好玩，不烧脑，放心入</w:t>
      </w:r>
    </w:p>
    <w:p w14:paraId="0367F5F3"/>
    <w:p w14:paraId="617669CC"/>
    <w:p w14:paraId="0B80CC40"/>
    <w:p w14:paraId="7093A02C"/>
    <w:p w14:paraId="7692DFF8">
      <w:r>
        <w:rPr>
          <w:b/>
        </w:rPr>
        <w:t>暮影战神·简单攻略</w:t>
      </w:r>
    </w:p>
    <w:p w14:paraId="0938E3B9">
      <w:r>
        <w:t>前期起步：</w:t>
      </w:r>
    </w:p>
    <w:p w14:paraId="23638A49">
      <w:r>
        <w:rPr>
          <w:b/>
          <w:color w:val="FF0000"/>
          <w:sz w:val="24"/>
        </w:rPr>
        <w:t>顶赞礼包：（领取起步资源）</w:t>
      </w:r>
      <w:r>
        <w:br w:type="textWrapping"/>
      </w:r>
      <w:r>
        <w:rPr>
          <w:b/>
          <w:color w:val="FF0000"/>
          <w:sz w:val="24"/>
        </w:rPr>
        <w:t>加群礼包（</w:t>
      </w:r>
      <w:r>
        <w:rPr>
          <w:rFonts w:hint="eastAsia"/>
          <w:b/>
          <w:color w:val="FF0000"/>
          <w:sz w:val="24"/>
          <w:lang w:val="en-US" w:eastAsia="zh-CN"/>
        </w:rPr>
        <w:t>123</w:t>
      </w:r>
      <w:r>
        <w:rPr>
          <w:b/>
          <w:color w:val="FF0000"/>
          <w:sz w:val="24"/>
        </w:rPr>
        <w:t>）：领取免费白嫖起步资源，自动回收！</w:t>
      </w:r>
      <w:r>
        <w:br w:type="textWrapping"/>
      </w:r>
      <w:r>
        <w:rPr>
          <w:b/>
          <w:color w:val="FF0000"/>
          <w:sz w:val="24"/>
        </w:rPr>
        <w:t>狂暴之力：开荒必点属性！</w:t>
      </w:r>
    </w:p>
    <w:p w14:paraId="428AB062">
      <w:r>
        <w:rPr>
          <w:color w:val="FF0000"/>
          <w:sz w:val="24"/>
        </w:rPr>
        <w:t>温馨提示：本服怪物十分强大，请各位玩家不要越级打怪，部分BOSS有冰封BUFF防冰冻不防冰封，装备不好不要群怪！！</w:t>
      </w:r>
    </w:p>
    <w:p w14:paraId="6EEC19D2">
      <w:r>
        <w:rPr>
          <w:color w:val="FF0000"/>
          <w:sz w:val="24"/>
        </w:rPr>
        <w:t>温馨提示：本服怪物十分强大，请各位玩家不要越级打怪，部分BOSS有冰封BUFF防冰冻不防冰封，装备不好不要群怪！！</w:t>
      </w:r>
    </w:p>
    <w:p w14:paraId="1369DBF2">
      <w:r>
        <w:rPr>
          <w:color w:val="FF0000"/>
          <w:sz w:val="24"/>
        </w:rPr>
        <w:t>温馨提示：本服怪物十分强大，请各位玩家不要越级打怪，部分BOSS有冰封BUFF防冰冻不防冰封，装备不好不要群怪！！</w:t>
      </w:r>
    </w:p>
    <w:p w14:paraId="11CF7E33">
      <w:r>
        <w:rPr>
          <w:color w:val="FF0000"/>
          <w:sz w:val="24"/>
        </w:rPr>
        <w:t>注意：</w:t>
      </w:r>
    </w:p>
    <w:p w14:paraId="7B220378">
      <w:r>
        <w:rPr>
          <w:color w:val="FF0000"/>
          <w:sz w:val="24"/>
        </w:rPr>
        <w:t>我们的玩法攻略只是对新接触我们游戏的人的一些简单介绍，</w:t>
      </w:r>
    </w:p>
    <w:p w14:paraId="19F67129">
      <w:r>
        <w:rPr>
          <w:color w:val="FF0000"/>
          <w:sz w:val="24"/>
        </w:rPr>
        <w:t>具体玩法还需要玩家去游戏里体验摸索，玩家比我们更懂得怎么去玩！</w:t>
      </w:r>
    </w:p>
    <w:p w14:paraId="346EB5BB">
      <w:r>
        <w:rPr>
          <w:color w:val="FF0000"/>
          <w:sz w:val="24"/>
        </w:rPr>
        <w:t>我们的所有装备都能打出来，我们爆率一切看脸，当然有爆率加成的稍高些，</w:t>
      </w:r>
    </w:p>
    <w:p w14:paraId="784DD3B7">
      <w:r>
        <w:rPr>
          <w:color w:val="FF0000"/>
          <w:sz w:val="24"/>
        </w:rPr>
        <w:t>但是只要你有时间，散人和土豪玩家的差距就会无限缩小！</w:t>
      </w:r>
    </w:p>
    <w:p w14:paraId="6D39FD94">
      <w:r>
        <w:rPr>
          <w:color w:val="FF0000"/>
          <w:sz w:val="24"/>
        </w:rPr>
        <w:t>重要声明：本服所有货币，材料都能通过打怪获取，没有任何强行充值的地方，全凭个人喜好</w:t>
      </w:r>
      <w:r>
        <w:rPr>
          <w:b/>
          <w:color w:val="FF0000"/>
          <w:sz w:val="0"/>
        </w:rPr>
        <w:t>！！</w:t>
      </w:r>
    </w:p>
    <w:p w14:paraId="4ED63490">
      <w:r>
        <w:drawing>
          <wp:inline distT="0" distB="0" distL="114300" distR="114300">
            <wp:extent cx="7867650" cy="5895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6765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08321">
      <w:r>
        <w:rPr>
          <w:b/>
          <w:sz w:val="0"/>
        </w:rPr>
        <w:t>地图走法爆率查询：</w:t>
      </w:r>
      <w:r>
        <w:fldChar w:fldCharType="begin"/>
      </w:r>
      <w:r>
        <w:instrText xml:space="preserve"> HYPERLINK "http://43.240.72.34:5188/#/" \h </w:instrText>
      </w:r>
      <w:r>
        <w:fldChar w:fldCharType="separate"/>
      </w:r>
      <w:r>
        <w:rPr>
          <w:rFonts w:ascii="楷体" w:hAnsi="楷体" w:eastAsia="楷体"/>
          <w:sz w:val="0"/>
        </w:rPr>
        <w:t>20CQ专注玩家体验</w:t>
      </w:r>
      <w:r>
        <w:rPr>
          <w:rFonts w:ascii="楷体" w:hAnsi="楷体" w:eastAsia="楷体"/>
          <w:sz w:val="0"/>
        </w:rPr>
        <w:fldChar w:fldCharType="end"/>
      </w:r>
      <w:r>
        <w:rPr>
          <w:b/>
          <w:sz w:val="0"/>
        </w:rPr>
        <w:t xml:space="preserve">     地图走法爆率查询：</w:t>
      </w:r>
      <w:r>
        <w:fldChar w:fldCharType="begin"/>
      </w:r>
      <w:r>
        <w:instrText xml:space="preserve"> HYPERLINK "http://43.240.72.34:5188/#/" \h </w:instrText>
      </w:r>
      <w:r>
        <w:fldChar w:fldCharType="separate"/>
      </w:r>
      <w:r>
        <w:rPr>
          <w:rFonts w:ascii="楷体" w:hAnsi="楷体" w:eastAsia="楷体"/>
          <w:sz w:val="0"/>
        </w:rPr>
        <w:t>20CQ专注玩家体验</w:t>
      </w:r>
      <w:r>
        <w:rPr>
          <w:rFonts w:ascii="楷体" w:hAnsi="楷体" w:eastAsia="楷体"/>
          <w:sz w:val="0"/>
        </w:rPr>
        <w:fldChar w:fldCharType="end"/>
      </w:r>
    </w:p>
    <w:p w14:paraId="305244DE">
      <w:r>
        <w:t>升级指引：</w:t>
      </w:r>
    </w:p>
    <w:p w14:paraId="0E14F4A8">
      <w:r>
        <w:rPr>
          <w:sz w:val="24"/>
        </w:rPr>
        <w:t>本服升级方式多样，打怪升级、回收装备、随身泡点、经验卷、副本活动奖励等，前中期升级快，后期难，避免因卡等级导致游戏体验差的问题。</w:t>
      </w:r>
    </w:p>
    <w:p w14:paraId="08525FD5">
      <w:r>
        <w:rPr>
          <w:sz w:val="24"/>
        </w:rPr>
        <w:t>30级前点林小姐到薯影村外打稻草人，30级后进入</w:t>
      </w:r>
      <w:r>
        <w:rPr>
          <w:color w:val="FF0000"/>
          <w:sz w:val="24"/>
        </w:rPr>
        <w:t>暮影峡谷</w:t>
      </w:r>
      <w:r>
        <w:rPr>
          <w:sz w:val="24"/>
        </w:rPr>
        <w:t>边升级边打装备，弄齐一套赤月，很容易升到50级左右。</w:t>
      </w:r>
    </w:p>
    <w:p w14:paraId="3F13B238">
      <w:r>
        <w:rPr>
          <w:sz w:val="24"/>
        </w:rPr>
        <w:t>峡谷尽头进入</w:t>
      </w:r>
      <w:r>
        <w:rPr>
          <w:color w:val="FF0000"/>
          <w:sz w:val="24"/>
        </w:rPr>
        <w:t>青鸾峰</w:t>
      </w:r>
      <w:r>
        <w:rPr>
          <w:sz w:val="24"/>
        </w:rPr>
        <w:t>，右上角刷薯影神树，出</w:t>
      </w:r>
      <w:r>
        <w:rPr>
          <w:color w:val="FF0000"/>
          <w:sz w:val="24"/>
        </w:rPr>
        <w:t>专属神器【忘川】</w:t>
      </w:r>
      <w:r>
        <w:rPr>
          <w:sz w:val="24"/>
        </w:rPr>
        <w:t>，再往左边走进入</w:t>
      </w:r>
      <w:r>
        <w:rPr>
          <w:color w:val="FF0000"/>
          <w:sz w:val="24"/>
        </w:rPr>
        <w:t>世外之地</w:t>
      </w:r>
      <w:r>
        <w:rPr>
          <w:sz w:val="24"/>
        </w:rPr>
        <w:t>，可以找柳梦璃接受副本挑战。</w:t>
      </w:r>
    </w:p>
    <w:p w14:paraId="4463C00C">
      <w:r>
        <w:rPr>
          <w:sz w:val="24"/>
        </w:rPr>
        <w:t>50级后去散人乐园打装备，或者去尸王殿打技能书，比如</w:t>
      </w:r>
      <w:r>
        <w:rPr>
          <w:color w:val="FF0000"/>
          <w:sz w:val="24"/>
        </w:rPr>
        <w:t>召唤麒麟，武兽降临</w:t>
      </w:r>
      <w:r>
        <w:rPr>
          <w:sz w:val="24"/>
        </w:rPr>
        <w:t>。</w:t>
      </w:r>
    </w:p>
    <w:p w14:paraId="594DB678">
      <w:r>
        <w:rPr>
          <w:sz w:val="24"/>
        </w:rPr>
        <w:t>50级后可以接</w:t>
      </w:r>
      <w:r>
        <w:rPr>
          <w:color w:val="FF0000"/>
          <w:sz w:val="24"/>
        </w:rPr>
        <w:t>押镖任务，挑战统领</w:t>
      </w:r>
      <w:r>
        <w:rPr>
          <w:sz w:val="24"/>
        </w:rPr>
        <w:t>任务，奖励大里经验。也可以吃多倍经验卷，带上聚灵珠去</w:t>
      </w:r>
      <w:r>
        <w:rPr>
          <w:color w:val="FF0000"/>
          <w:sz w:val="24"/>
        </w:rPr>
        <w:t>牛7，猪7，封魔殿</w:t>
      </w:r>
      <w:r>
        <w:rPr>
          <w:sz w:val="24"/>
        </w:rPr>
        <w:t>打怪升级，如果有多的金币，元宝，可以开启</w:t>
      </w:r>
      <w:r>
        <w:rPr>
          <w:color w:val="FF0000"/>
          <w:sz w:val="24"/>
        </w:rPr>
        <w:t>随身经验泡点</w:t>
      </w:r>
      <w:r>
        <w:rPr>
          <w:sz w:val="24"/>
        </w:rPr>
        <w:t>，升级打怪两不误。中后期升级地图可以选择</w:t>
      </w:r>
      <w:r>
        <w:rPr>
          <w:color w:val="FF0000"/>
          <w:sz w:val="24"/>
        </w:rPr>
        <w:t>神舰</w:t>
      </w:r>
      <w:r>
        <w:rPr>
          <w:sz w:val="24"/>
        </w:rPr>
        <w:t>，经验和怪物强度</w:t>
      </w:r>
    </w:p>
    <w:p w14:paraId="44F70F37">
      <w:r>
        <w:rPr>
          <w:sz w:val="24"/>
        </w:rPr>
        <w:t>相对最佳。</w:t>
      </w:r>
    </w:p>
    <w:p w14:paraId="156DF61E">
      <w:r>
        <w:rPr>
          <w:color w:val="FF0000"/>
          <w:sz w:val="24"/>
        </w:rPr>
        <w:t>镇妖塔，烟花之地</w:t>
      </w:r>
      <w:r>
        <w:rPr>
          <w:sz w:val="24"/>
        </w:rPr>
        <w:t>里面的怪物经验特别高，也是升级的好去处。</w:t>
      </w:r>
    </w:p>
    <w:p w14:paraId="424BB17E">
      <w:r>
        <w:rPr>
          <w:color w:val="FF0000"/>
          <w:sz w:val="24"/>
        </w:rPr>
        <w:t>失落女王副本，雪域副本</w:t>
      </w:r>
      <w:r>
        <w:rPr>
          <w:sz w:val="24"/>
        </w:rPr>
        <w:t>都有海量经验奖励。</w:t>
      </w:r>
    </w:p>
    <w:p w14:paraId="6FBEC415">
      <w:r>
        <w:rPr>
          <w:b/>
          <w:color w:val="FF0000"/>
          <w:sz w:val="24"/>
        </w:rPr>
        <w:t>转生功能：</w:t>
      </w:r>
      <w:r>
        <w:rPr>
          <w:sz w:val="24"/>
        </w:rPr>
        <w:t>土城左边找慧明大师进行转生，可获得相应的自由属性点，可按自己喜好提升基础属性。转生所需大还丹BOSS有几率爆出，兽人石原怪物爆兽血，活动、任务、副本也有转生材料奖励。</w:t>
      </w:r>
    </w:p>
    <w:p w14:paraId="4586EC03">
      <w:r>
        <w:t>福利活动:</w:t>
      </w:r>
    </w:p>
    <w:p w14:paraId="41C9B2CE">
      <w:r>
        <w:rPr>
          <w:sz w:val="24"/>
        </w:rPr>
        <w:t>挑战玄宵：打败玄宵幻像掉落稀有材料及圣器望舒和義和。</w:t>
      </w:r>
      <w:r>
        <w:br w:type="textWrapping"/>
      </w:r>
      <w:r>
        <w:rPr>
          <w:sz w:val="24"/>
        </w:rPr>
        <w:t xml:space="preserve">          ■活动NPC：世外之地一柳梦璃</w:t>
      </w:r>
    </w:p>
    <w:p w14:paraId="75D99245">
      <w:r>
        <w:rPr>
          <w:sz w:val="24"/>
        </w:rPr>
        <w:t>仙草采集：进入须與幻境采集仙草找慕容紫英试炼，奖励晶石。</w:t>
      </w:r>
      <w:r>
        <w:br w:type="textWrapping"/>
      </w:r>
      <w:r>
        <w:rPr>
          <w:sz w:val="24"/>
        </w:rPr>
        <w:t xml:space="preserve">          ■活动NPC：世外之地一柳梦璃</w:t>
      </w:r>
    </w:p>
    <w:p w14:paraId="69E7EAE5">
      <w:r>
        <w:rPr>
          <w:sz w:val="24"/>
        </w:rPr>
        <w:t>跑马比赛：奖励大里坐骑丹，进阶坐骑的材料。</w:t>
      </w:r>
      <w:r>
        <w:br w:type="textWrapping"/>
      </w:r>
      <w:r>
        <w:rPr>
          <w:sz w:val="24"/>
        </w:rPr>
        <w:t xml:space="preserve">          ■活动NPC：比齐省一义贤</w:t>
      </w:r>
    </w:p>
    <w:p w14:paraId="7728365D">
      <w:r>
        <w:rPr>
          <w:sz w:val="24"/>
        </w:rPr>
        <w:t>行会争霸：打败所有其他行会的人即可获得稀有村料。</w:t>
      </w:r>
      <w:r>
        <w:br w:type="textWrapping"/>
      </w:r>
      <w:r>
        <w:rPr>
          <w:sz w:val="24"/>
        </w:rPr>
        <w:t xml:space="preserve">          ■活动NPC：盟重土城一行会争霸</w:t>
      </w:r>
    </w:p>
    <w:p w14:paraId="31BD0171">
      <w:r>
        <w:rPr>
          <w:sz w:val="24"/>
        </w:rPr>
        <w:t>挑战女优：大量女优前往钓鱼岛，打败她们可获得神秘物件，可兑换稀有材料。</w:t>
      </w:r>
      <w:r>
        <w:br w:type="textWrapping"/>
      </w:r>
      <w:r>
        <w:rPr>
          <w:sz w:val="24"/>
        </w:rPr>
        <w:t xml:space="preserve">          ■活动NPC：钓鱼岛一詹老大</w:t>
      </w:r>
    </w:p>
    <w:p w14:paraId="57F92E40">
      <w:r>
        <w:rPr>
          <w:sz w:val="24"/>
        </w:rPr>
        <w:t>守卫长城：击杀活动物怪获得荣誉值，可兑换会员凭证及时装宝衣，击杀一定数量怪物可获得傲世神龙卫称号。</w:t>
      </w:r>
      <w:r>
        <w:br w:type="textWrapping"/>
      </w:r>
      <w:r>
        <w:rPr>
          <w:sz w:val="24"/>
        </w:rPr>
        <w:t xml:space="preserve">          ■活动NPC：盟重土城一蒙恬</w:t>
      </w:r>
    </w:p>
    <w:p w14:paraId="2FD02928">
      <w:r>
        <w:rPr>
          <w:sz w:val="24"/>
        </w:rPr>
        <w:t>双赔押镖：押镖成功可获得双倍奖励。</w:t>
      </w:r>
      <w:r>
        <w:br w:type="textWrapping"/>
      </w:r>
      <w:r>
        <w:rPr>
          <w:sz w:val="24"/>
        </w:rPr>
        <w:t xml:space="preserve">          ■活动NPC：盟重土城一长风镖局</w:t>
      </w:r>
    </w:p>
    <w:p w14:paraId="7B66137E">
      <w:r>
        <w:rPr>
          <w:sz w:val="24"/>
        </w:rPr>
        <w:t>跑船活动：保护小霸主到达目的地获得超丰厚的奖励。</w:t>
      </w:r>
      <w:r>
        <w:br w:type="textWrapping"/>
      </w:r>
      <w:r>
        <w:rPr>
          <w:sz w:val="24"/>
        </w:rPr>
        <w:t xml:space="preserve">          ■活动NPC：月崕岛一朴成锡</w:t>
      </w:r>
    </w:p>
    <w:p w14:paraId="412F387F">
      <w:r>
        <w:rPr>
          <w:sz w:val="24"/>
        </w:rPr>
        <w:t>秘境BOSS：击杀沃玛教主、触龙神、祖玛教主、虹魔教主、赤月恶魔、牛魔王。有几率触发秘境boss挑战。</w:t>
      </w:r>
      <w:r>
        <w:br w:type="textWrapping"/>
      </w:r>
      <w:r>
        <w:rPr>
          <w:sz w:val="24"/>
        </w:rPr>
        <w:t xml:space="preserve">          ■秘境BOSS无视护身无视防御，出特戒。</w:t>
      </w:r>
    </w:p>
    <w:p w14:paraId="2512361A">
      <w:r>
        <w:t>副本介绍：</w:t>
      </w:r>
    </w:p>
    <w:p w14:paraId="2C3D709A">
      <w:r>
        <w:rPr>
          <w:b/>
          <w:color w:val="FF0000"/>
          <w:sz w:val="24"/>
        </w:rPr>
        <w:t>領妖塔:【副本NPC：盟重土城一镇妖塔】</w:t>
      </w:r>
    </w:p>
    <w:p w14:paraId="34B1D0EC">
      <w:r>
        <w:rPr>
          <w:sz w:val="24"/>
        </w:rPr>
        <w:t>1—8层为公共区域，怪物经验高，适合升级，9层刷远古妖王，并可以挑战无尽妖塔，按排名奖励称号和元宝。挑战层数达到20层即可找重光领取乾坤★宝玉，不会掉落，不能取下，最高可以升到200级。</w:t>
      </w:r>
      <w:r>
        <w:rPr>
          <w:color w:val="FF0000"/>
          <w:sz w:val="24"/>
        </w:rPr>
        <w:t>（无尽妖塔就是镇妖塔）</w:t>
      </w:r>
    </w:p>
    <w:p w14:paraId="5AFEC638">
      <w:r>
        <w:rPr>
          <w:b/>
          <w:color w:val="FF0000"/>
          <w:sz w:val="24"/>
        </w:rPr>
        <w:t>失落女王副本：【副本NPC：失落虫谷一姬云】</w:t>
      </w:r>
    </w:p>
    <w:p w14:paraId="1A303AC4">
      <w:r>
        <w:rPr>
          <w:sz w:val="24"/>
        </w:rPr>
        <w:t>失乐园樵夫进入，完成后奖励龙骨和大量经验。</w:t>
      </w:r>
    </w:p>
    <w:p w14:paraId="7B1C9F42">
      <w:r>
        <w:rPr>
          <w:b/>
          <w:color w:val="FF0000"/>
          <w:sz w:val="24"/>
        </w:rPr>
        <w:t>雪域副本：【副本NPC：寒冰圣域一雪域秘境】</w:t>
      </w:r>
    </w:p>
    <w:p w14:paraId="572DA0BE">
      <w:r>
        <w:rPr>
          <w:sz w:val="24"/>
        </w:rPr>
        <w:t>寒冰圣域进入，完成后奖励大里经验和稀有材料。</w:t>
      </w:r>
    </w:p>
    <w:p w14:paraId="1F12B4BA">
      <w:r>
        <w:rPr>
          <w:b/>
          <w:color w:val="FF0000"/>
          <w:sz w:val="24"/>
        </w:rPr>
        <w:t>片木深渊福本：【副本NPC：神舰船长室一霸王幽灵】</w:t>
      </w:r>
    </w:p>
    <w:p w14:paraId="062620AB">
      <w:r>
        <w:rPr>
          <w:sz w:val="24"/>
        </w:rPr>
        <w:t>进入后所有玩家击杀100个小怪刷出B0SS浪翻天,击杀浪翻天后出现一个传送阵，进入异界海底深渊，挑战</w:t>
      </w:r>
      <w:r>
        <w:rPr>
          <w:color w:val="FF0000"/>
          <w:sz w:val="24"/>
        </w:rPr>
        <w:t>深渊霸主【八腕魔】</w:t>
      </w:r>
      <w:r>
        <w:rPr>
          <w:sz w:val="24"/>
        </w:rPr>
        <w:t>。</w:t>
      </w:r>
    </w:p>
    <w:p w14:paraId="3768DC0B">
      <w:r>
        <w:drawing>
          <wp:inline distT="0" distB="0" distL="114300" distR="114300">
            <wp:extent cx="4648200" cy="3657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1EB99">
      <w:r>
        <w:t>功能介绍：</w:t>
      </w:r>
    </w:p>
    <w:p w14:paraId="450D8F5D">
      <w:r>
        <w:rPr>
          <w:b/>
          <w:color w:val="FF0000"/>
          <w:sz w:val="24"/>
        </w:rPr>
        <w:t>元素功能：</w:t>
      </w:r>
      <w:r>
        <w:rPr>
          <w:sz w:val="24"/>
        </w:rPr>
        <w:t>每种元素对应技能，攻击元素增加技能基础伤害值，强元素提升攻击元素的增强效果，弱元素减少对应技</w:t>
      </w:r>
      <w:r>
        <w:br w:type="textWrapping"/>
      </w:r>
      <w:r>
        <w:rPr>
          <w:sz w:val="24"/>
        </w:rPr>
        <w:t xml:space="preserve">                  能对自己的伤害。怪物掉落有几率自带元素。</w:t>
      </w:r>
    </w:p>
    <w:p w14:paraId="1AADE05B">
      <w:r>
        <w:rPr>
          <w:b/>
          <w:color w:val="FF0000"/>
          <w:sz w:val="24"/>
        </w:rPr>
        <w:t>时装功能：</w:t>
      </w:r>
      <w:r>
        <w:rPr>
          <w:sz w:val="24"/>
        </w:rPr>
        <w:t>衣服武器一套触发套装效果，增加攻击伤害和减免攻击伤害。觉醒后获得超强专厲BUFF.</w:t>
      </w:r>
    </w:p>
    <w:p w14:paraId="1C1FB867">
      <w:r>
        <w:rPr>
          <w:b/>
          <w:color w:val="FF0000"/>
          <w:sz w:val="24"/>
        </w:rPr>
        <w:t>装备强化：</w:t>
      </w:r>
      <w:r>
        <w:rPr>
          <w:sz w:val="24"/>
        </w:rPr>
        <w:t>最高9星，获得9点属性，1条常规元素，1个强化buff，1个铭文buff（本服特色之一，可强化装备都可以装配1</w:t>
      </w:r>
      <w:r>
        <w:br w:type="textWrapping"/>
      </w:r>
      <w:r>
        <w:rPr>
          <w:sz w:val="24"/>
        </w:rPr>
        <w:t xml:space="preserve">          个铭文），9星后可以洗炼强化星星总数里达到一定数里可触发属性加成，每一个星星增加0.5%对怪物的伤害比例。</w:t>
      </w:r>
    </w:p>
    <w:p w14:paraId="685EDCD1">
      <w:r>
        <w:rPr>
          <w:b/>
          <w:color w:val="FF0000"/>
          <w:sz w:val="24"/>
        </w:rPr>
        <w:t>武器升级：</w:t>
      </w:r>
      <w:r>
        <w:rPr>
          <w:sz w:val="24"/>
        </w:rPr>
        <w:t>采用传奇3炼武器的模式，等级越高的武器可升级的点数也越多，最高可升20点，每升级1次可随机获得准确属性，</w:t>
      </w:r>
      <w:r>
        <w:br w:type="textWrapping"/>
      </w:r>
      <w:r>
        <w:rPr>
          <w:sz w:val="24"/>
        </w:rPr>
        <w:t xml:space="preserve">         升到MAX后随机获得暴击属性，并可进行攻击元素炼制。</w:t>
      </w:r>
    </w:p>
    <w:p w14:paraId="2F47EC72">
      <w:r>
        <w:rPr>
          <w:b/>
          <w:color w:val="FF0000"/>
          <w:sz w:val="24"/>
        </w:rPr>
        <w:t>龙脉传承：</w:t>
      </w:r>
      <w:r>
        <w:rPr>
          <w:sz w:val="24"/>
        </w:rPr>
        <w:t>作为龙的传人，都可以进行龙脉修炼，不同的龙脉有不同的属性，可大幅提升自身的厲性。</w:t>
      </w:r>
    </w:p>
    <w:p w14:paraId="0AC7F627">
      <w:r>
        <w:rPr>
          <w:b/>
          <w:color w:val="FF0000"/>
          <w:sz w:val="24"/>
        </w:rPr>
        <w:t>圣装融合：</w:t>
      </w:r>
      <w:r>
        <w:rPr>
          <w:sz w:val="24"/>
        </w:rPr>
        <w:t>神圣级装备可以融合到常规装备上，使常规装备获得圣装的专属BUFF。</w:t>
      </w:r>
    </w:p>
    <w:p w14:paraId="1E508897">
      <w:r>
        <w:rPr>
          <w:b/>
          <w:color w:val="FF0000"/>
          <w:sz w:val="24"/>
        </w:rPr>
        <w:t>龙器神装觉醒：</w:t>
      </w:r>
      <w:r>
        <w:rPr>
          <w:sz w:val="24"/>
        </w:rPr>
        <w:t>斗笠，勋章，战鼓，盾牌，战马可进行觉醒，解锁专属BUFF。</w:t>
      </w:r>
    </w:p>
    <w:p w14:paraId="425C450B">
      <w:r>
        <w:rPr>
          <w:b/>
          <w:color w:val="FF0000"/>
          <w:sz w:val="24"/>
        </w:rPr>
        <w:t>专属神器进阶：</w:t>
      </w:r>
      <w:r>
        <w:rPr>
          <w:sz w:val="24"/>
        </w:rPr>
        <w:t>专属神器可以进行进阶，获得专属BUFF及属性的提升。</w:t>
      </w:r>
    </w:p>
    <w:p w14:paraId="3EC2F08F">
      <w:r>
        <w:t>宝宝介绍：</w:t>
      </w:r>
    </w:p>
    <w:p w14:paraId="37936E7D">
      <w:r>
        <w:rPr>
          <w:sz w:val="24"/>
        </w:rPr>
        <w:t>本服的宝宝主要是辅助打宝，伤害不是很高，打大BOSS靠磨，也可以靠铭文和幻影元素和专属装备提升宝宝的伤害。</w:t>
      </w:r>
    </w:p>
    <w:p w14:paraId="60720333">
      <w:r>
        <w:rPr>
          <w:b/>
          <w:color w:val="FF0000"/>
          <w:sz w:val="24"/>
        </w:rPr>
        <w:t>道士宝宝：</w:t>
      </w:r>
    </w:p>
    <w:p w14:paraId="154C73C5">
      <w:r>
        <w:rPr>
          <w:sz w:val="24"/>
        </w:rPr>
        <w:t>道士可以召3只宝宝，召唤骷髅52级可以召1只金甲骷髅，召唤神兽52级可以召1只烈焰圣兽，</w:t>
      </w:r>
      <w:r>
        <w:br w:type="textWrapping"/>
      </w:r>
      <w:r>
        <w:rPr>
          <w:sz w:val="24"/>
        </w:rPr>
        <w:t>召唤麒麟能召2只麒麟，55级召2只白虎，60级召2只炎魔，65级召2只神圣炎魔，3只宝宝可搭配召唤。</w:t>
      </w:r>
    </w:p>
    <w:p w14:paraId="64689F30">
      <w:r>
        <w:rPr>
          <w:b/>
          <w:color w:val="FF0000"/>
          <w:sz w:val="24"/>
        </w:rPr>
        <w:t>法师宝宝:领取顶赞法师可直接购买宝宝，省去诱感宝宝的辛苦。</w:t>
      </w:r>
    </w:p>
    <w:p w14:paraId="4B7868F7">
      <w:r>
        <w:rPr>
          <w:sz w:val="24"/>
        </w:rPr>
        <w:t>36级蚂蚁洞诱惑蚂蚁，45级真天宫诱惑石狮子，48级地下魔宫诱惑变异兽，52级蚂蚁洞诱惑蚁后，60级雪域秘境诱惑寒冰圣兽。</w:t>
      </w:r>
    </w:p>
    <w:p w14:paraId="7BE14742">
      <w:r>
        <w:rPr>
          <w:b/>
          <w:color w:val="FF0000"/>
          <w:sz w:val="24"/>
        </w:rPr>
        <w:t>战士宝宝：召唤麒麟，武兽降临尸王殿，尸王爆或领取顶赞免费赠送。</w:t>
      </w:r>
    </w:p>
    <w:p w14:paraId="5C6ADFB8">
      <w:r>
        <w:rPr>
          <w:sz w:val="24"/>
        </w:rPr>
        <w:t>42级召武兽，50级召战兽，55级召鬼头，60级召神武圣兽。</w:t>
      </w:r>
    </w:p>
    <w:p w14:paraId="2A6BBCF2">
      <w:r>
        <w:t>职业技能：</w:t>
      </w:r>
    </w:p>
    <w:p w14:paraId="53B86B27">
      <w:r>
        <w:rPr>
          <w:sz w:val="24"/>
        </w:rPr>
        <w:t>本服的技能很多，配合相应的铭文和元素能够极大的提升伤害，给目标造成出其不意的打击。</w:t>
      </w:r>
    </w:p>
    <w:p w14:paraId="4C675099">
      <w:r>
        <w:rPr>
          <w:b/>
          <w:color w:val="9A38D7"/>
          <w:sz w:val="24"/>
        </w:rPr>
        <w:t>高级技能终极技能诺玛怪物爆出，诺玛村的君宝真人可强化技能。</w:t>
      </w:r>
    </w:p>
    <w:p w14:paraId="5335DBDE">
      <w:r>
        <w:rPr>
          <w:b/>
          <w:color w:val="FF0000"/>
          <w:sz w:val="24"/>
        </w:rPr>
        <w:t>战士技能：</w:t>
      </w:r>
    </w:p>
    <w:p w14:paraId="6C14EA56">
      <w:r>
        <w:rPr>
          <w:sz w:val="24"/>
        </w:rPr>
        <w:t>武兽降临，铁布衫，破血狂杀，开天斩，逐日剑法，十步一杀，狮子吼，雷霆剑法，贯日剑法，狂暴旋风，血魄一击。</w:t>
      </w:r>
    </w:p>
    <w:p w14:paraId="76B9213C">
      <w:r>
        <w:rPr>
          <w:b/>
          <w:color w:val="FF0000"/>
          <w:sz w:val="24"/>
        </w:rPr>
        <w:t>法师技能：</w:t>
      </w:r>
    </w:p>
    <w:p w14:paraId="0BBF78F6">
      <w:r>
        <w:rPr>
          <w:sz w:val="24"/>
        </w:rPr>
        <w:t>凝血离魂，旋风墙，魄冰刺，流星火雨，冰霜群雨，寒冰掌，天雷九变，焰天火雨，怒神霹雳，血魄一击。</w:t>
      </w:r>
    </w:p>
    <w:p w14:paraId="60760E15">
      <w:r>
        <w:rPr>
          <w:b/>
          <w:color w:val="FF0000"/>
          <w:sz w:val="24"/>
        </w:rPr>
        <w:t>道土技能：</w:t>
      </w:r>
    </w:p>
    <w:p w14:paraId="785A03E2">
      <w:r>
        <w:rPr>
          <w:sz w:val="24"/>
        </w:rPr>
        <w:t>召唤麒麟，无极真气，死亡之眼，裂神符，飓风破，阴阳法环，幽冥火符，噬血术，伏魔奇阵，血魄一击。</w:t>
      </w:r>
    </w:p>
    <w:p w14:paraId="3572755C">
      <w:r>
        <w:t>破馆任务：</w:t>
      </w:r>
    </w:p>
    <w:p w14:paraId="1368B9DB">
      <w:r>
        <w:rPr>
          <w:b/>
          <w:color w:val="FF0000"/>
          <w:sz w:val="24"/>
        </w:rPr>
        <w:t>破馆珍剑任务：首充奖励可领取一把。</w:t>
      </w:r>
    </w:p>
    <w:p w14:paraId="006DF810">
      <w:r>
        <w:rPr>
          <w:sz w:val="24"/>
        </w:rPr>
        <w:t>破官珍剑是前期最佳打怪武器，自带运9，神圣+50，提升对怪物伤害+50%，怪物伤害减免20%，简直是神器中的神器，前期必须人手一把，就是基础属性不高，PK作用不大，还有个缺点就是</w:t>
      </w:r>
      <w:r>
        <w:rPr>
          <w:color w:val="FF0000"/>
          <w:sz w:val="24"/>
        </w:rPr>
        <w:t>死亡消失</w:t>
      </w:r>
      <w:r>
        <w:rPr>
          <w:sz w:val="24"/>
        </w:rPr>
        <w:t>。</w:t>
      </w:r>
    </w:p>
    <w:p w14:paraId="2B4A1535">
      <w:r>
        <w:rPr>
          <w:sz w:val="24"/>
        </w:rPr>
        <w:t>1.尸王殿打尸王集齐6种药水和罗刹</w:t>
      </w:r>
    </w:p>
    <w:p w14:paraId="270703A2">
      <w:r>
        <w:rPr>
          <w:sz w:val="24"/>
        </w:rPr>
        <w:t>2.桃园之门中间神秘老人处合成赤血魔剑</w:t>
      </w:r>
    </w:p>
    <w:p w14:paraId="5837E573">
      <w:r>
        <w:rPr>
          <w:sz w:val="24"/>
        </w:rPr>
        <w:t>3.去赤月老巢杀老魔打5个赤月恶魔油，再准备50个祝福油。</w:t>
      </w:r>
    </w:p>
    <w:p w14:paraId="607F40FB">
      <w:r>
        <w:rPr>
          <w:sz w:val="24"/>
        </w:rPr>
        <w:t>找天尊合成破馆珍剑。</w:t>
      </w:r>
    </w:p>
    <w:p w14:paraId="3BD506A8">
      <w:r>
        <w:drawing>
          <wp:inline distT="0" distB="0" distL="114300" distR="114300">
            <wp:extent cx="1371600" cy="6572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进去！</w:t>
      </w:r>
    </w:p>
    <w:p w14:paraId="119D1111">
      <w:r>
        <w:t>专属神装：</w:t>
      </w:r>
    </w:p>
    <w:p w14:paraId="0FEC0BFB">
      <w:r>
        <w:rPr>
          <w:sz w:val="24"/>
        </w:rPr>
        <w:t>本服装备爆出设置为相应的等级和转生地图出相应等级的装备，越高级的地图出，越高级的装备。但是在低等级地图里的霸主级BOSS也会出高级甚至终级装备，就是爆率低些。小怪出首饰，BOSS出材料+首饰+剑甲+特殊装备。</w:t>
      </w:r>
    </w:p>
    <w:p w14:paraId="48C2DE13">
      <w:r>
        <w:rPr>
          <w:b/>
          <w:color w:val="FF0000"/>
          <w:sz w:val="24"/>
        </w:rPr>
        <w:t>专属出处：</w:t>
      </w:r>
    </w:p>
    <w:p w14:paraId="0550B2B5">
      <w:r>
        <w:rPr>
          <w:sz w:val="24"/>
        </w:rPr>
        <w:t>相思：当你受到魔法伤害且该伤害将使你的生命值降至30%以下时，获得一个魔法伤害护盾，减免20%魔法伤害，持续3秒。</w:t>
      </w:r>
      <w:r>
        <w:br w:type="textWrapping"/>
      </w:r>
      <w:r>
        <w:rPr>
          <w:sz w:val="24"/>
        </w:rPr>
        <w:t>【出处：绝情女王】</w:t>
      </w:r>
    </w:p>
    <w:p w14:paraId="01B03EE7">
      <w:r>
        <w:rPr>
          <w:sz w:val="24"/>
        </w:rPr>
        <w:t>断肠：被攻击时几率触发无敌状态2秒。</w:t>
      </w:r>
      <w:r>
        <w:br w:type="textWrapping"/>
      </w:r>
      <w:r>
        <w:rPr>
          <w:sz w:val="24"/>
        </w:rPr>
        <w:t>【出处：落英女王】</w:t>
      </w:r>
    </w:p>
    <w:p w14:paraId="1E2E7C58">
      <w:r>
        <w:rPr>
          <w:sz w:val="24"/>
        </w:rPr>
        <w:t>盲龙：被攻击时几率进入虚无状态，持续2秒。</w:t>
      </w:r>
      <w:r>
        <w:br w:type="textWrapping"/>
      </w:r>
      <w:r>
        <w:rPr>
          <w:sz w:val="24"/>
        </w:rPr>
        <w:t>【出处：火龙神】</w:t>
      </w:r>
    </w:p>
    <w:p w14:paraId="5F17CE42">
      <w:r>
        <w:rPr>
          <w:sz w:val="24"/>
        </w:rPr>
        <w:t>风流：攻击时几率使目标的物防降低20%，持续5秒。</w:t>
      </w:r>
      <w:r>
        <w:br w:type="textWrapping"/>
      </w:r>
      <w:r>
        <w:rPr>
          <w:sz w:val="24"/>
        </w:rPr>
        <w:t>【出处：铁血魔君】</w:t>
      </w:r>
    </w:p>
    <w:p w14:paraId="1CF4D9D1">
      <w:r>
        <w:rPr>
          <w:sz w:val="24"/>
        </w:rPr>
        <w:t>无双：死亡印记，5秒内对标记的目标造成1.2倍伤害。</w:t>
      </w:r>
      <w:r>
        <w:br w:type="textWrapping"/>
      </w:r>
      <w:r>
        <w:rPr>
          <w:sz w:val="24"/>
        </w:rPr>
        <w:t>【出处：霸王教主】</w:t>
      </w:r>
    </w:p>
    <w:p w14:paraId="14257CEC">
      <w:r>
        <w:rPr>
          <w:sz w:val="24"/>
        </w:rPr>
        <w:t>白龙：攻击时几率使目标的低20%。持续5秒。</w:t>
      </w:r>
      <w:r>
        <w:br w:type="textWrapping"/>
      </w:r>
      <w:r>
        <w:rPr>
          <w:sz w:val="24"/>
        </w:rPr>
        <w:t>【出处：圣殿殿主】</w:t>
      </w:r>
    </w:p>
    <w:p w14:paraId="50E142A2">
      <w:r>
        <w:rPr>
          <w:sz w:val="24"/>
        </w:rPr>
        <w:t>忘川：宝宝提升至9级，并对怪物造成主人属性的10%额外伤害。</w:t>
      </w:r>
      <w:r>
        <w:br w:type="textWrapping"/>
      </w:r>
      <w:r>
        <w:rPr>
          <w:sz w:val="24"/>
        </w:rPr>
        <w:t>【出处：暮影神树】</w:t>
      </w:r>
    </w:p>
    <w:p w14:paraId="14752179">
      <w:r>
        <w:rPr>
          <w:sz w:val="24"/>
        </w:rPr>
        <w:t>鲲鹏：几率使2x2范围内目标定身3秒，每秒掉血1%，持续10秒。（只对人物目标有效）</w:t>
      </w:r>
      <w:r>
        <w:br w:type="textWrapping"/>
      </w:r>
      <w:r>
        <w:rPr>
          <w:sz w:val="24"/>
        </w:rPr>
        <w:t>【出处：赤焰火冥鸢】</w:t>
      </w:r>
    </w:p>
    <w:p w14:paraId="26687985">
      <w:r>
        <w:rPr>
          <w:sz w:val="24"/>
        </w:rPr>
        <w:t>冰心：你的每次攻击都有几率冰封目标。持续3秒。</w:t>
      </w:r>
      <w:r>
        <w:br w:type="textWrapping"/>
      </w:r>
      <w:r>
        <w:rPr>
          <w:sz w:val="24"/>
        </w:rPr>
        <w:t>【出处：冥影魔王】</w:t>
      </w:r>
    </w:p>
    <w:p w14:paraId="3BBD5789">
      <w:r>
        <w:rPr>
          <w:sz w:val="24"/>
        </w:rPr>
        <w:t>复仇：复活后获得免疫一切不良状态2秒。</w:t>
      </w:r>
      <w:r>
        <w:br w:type="textWrapping"/>
      </w:r>
      <w:r>
        <w:rPr>
          <w:sz w:val="24"/>
        </w:rPr>
        <w:t>【出处：悲月天珠】</w:t>
      </w:r>
    </w:p>
    <w:p w14:paraId="67B6D6B2">
      <w:r>
        <w:rPr>
          <w:sz w:val="24"/>
        </w:rPr>
        <w:t>回首：攻击时几率使目标攻击减速5秒。</w:t>
      </w:r>
      <w:r>
        <w:br w:type="textWrapping"/>
      </w:r>
      <w:r>
        <w:rPr>
          <w:sz w:val="24"/>
        </w:rPr>
        <w:t>【出处：幽冥海霸主·浪翻天】</w:t>
      </w:r>
    </w:p>
    <w:p w14:paraId="450CDD83">
      <w:r>
        <w:rPr>
          <w:sz w:val="24"/>
        </w:rPr>
        <w:t>神游：每8刀对目标造成额外1.15倍伤害。</w:t>
      </w:r>
      <w:r>
        <w:br w:type="textWrapping"/>
      </w:r>
      <w:r>
        <w:rPr>
          <w:sz w:val="24"/>
        </w:rPr>
        <w:t>【出处：幽莲教修罗鬼王】</w:t>
      </w:r>
    </w:p>
    <w:p w14:paraId="315B0FCF">
      <w:r>
        <w:rPr>
          <w:sz w:val="24"/>
        </w:rPr>
        <w:t>杀意：你的每次暴击都可获得7%护甲穿透效果，持续10秒。（破甲效果可叠加）</w:t>
      </w:r>
      <w:r>
        <w:br w:type="textWrapping"/>
      </w:r>
      <w:r>
        <w:rPr>
          <w:sz w:val="24"/>
        </w:rPr>
        <w:t>【出处：远古妖王】</w:t>
      </w:r>
    </w:p>
    <w:p w14:paraId="55E30325">
      <w:bookmarkStart w:id="0" w:name="_GoBack"/>
      <w:bookmarkEnd w:id="0"/>
    </w:p>
    <w:sectPr>
      <w:pgSz w:w="11906" w:h="16838"/>
      <w:pgMar w:top="1440" w:right="1797" w:bottom="1440" w:left="179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roman"/>
    <w:pitch w:val="default"/>
    <w:sig w:usb0="E00002FF" w:usb1="6AC7FDFB" w:usb2="08000012" w:usb3="00000000" w:csb0="4002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7702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楷体" w:hAnsi="楷体" w:eastAsia="楷体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Administrator</cp:lastModifiedBy>
  <dcterms:modified xsi:type="dcterms:W3CDTF">2026-10-21T02:52:50Z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90C0A5774CDF4C31863F60B2C80BEE5A_12</vt:lpwstr>
  </property>
</Properties>
</file>