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33A5D5">
      <w:pPr>
        <w:pStyle w:val="31"/>
      </w:pPr>
      <w:r>
        <w:rPr>
          <w:rFonts w:ascii="楷体" w:hAnsi="楷体" w:eastAsia="楷体"/>
          <w:b/>
        </w:rPr>
        <w:t>【超级绝世精品·沉默神器·天命·单职业】盛世沉默</w:t>
      </w:r>
    </w:p>
    <w:p w14:paraId="1DB9E7DC">
      <w:r>
        <w:rPr>
          <w:rFonts w:ascii="楷体" w:hAnsi="楷体" w:eastAsia="楷体"/>
          <w:b/>
          <w:sz w:val="28"/>
        </w:rPr>
        <w:t>版本上手简单，越玩越上瘾，请合理安排时间，版本好玩，不烧脑，放心入</w:t>
      </w:r>
    </w:p>
    <w:p w14:paraId="2BDF1487">
      <w:r>
        <w:rPr>
          <w:rFonts w:ascii="楷体" w:hAnsi="楷体" w:eastAsia="楷体"/>
          <w:b/>
        </w:rPr>
        <w:t>盛世沉默·简单攻略</w:t>
      </w:r>
    </w:p>
    <w:p w14:paraId="52E51B41">
      <w:r>
        <w:rPr>
          <w:rFonts w:ascii="楷体" w:hAnsi="楷体" w:eastAsia="楷体"/>
        </w:rPr>
        <w:t>前期起步：</w:t>
      </w:r>
    </w:p>
    <w:p w14:paraId="57545F05">
      <w:r>
        <w:rPr>
          <w:rFonts w:ascii="楷体" w:hAnsi="楷体" w:eastAsia="楷体"/>
          <w:b/>
          <w:color w:val="FF0000"/>
          <w:sz w:val="24"/>
        </w:rPr>
        <w:t>顶赞礼包：（领取起步资源）</w:t>
      </w:r>
      <w:r>
        <w:br w:type="textWrapping"/>
      </w:r>
      <w:r>
        <w:rPr>
          <w:rFonts w:ascii="楷体" w:hAnsi="楷体" w:eastAsia="楷体"/>
          <w:b/>
          <w:color w:val="FF0000"/>
          <w:sz w:val="24"/>
        </w:rPr>
        <w:t>加群礼包：领取免费白嫖起步资源，自动回收！</w:t>
      </w:r>
    </w:p>
    <w:p w14:paraId="6C67C685">
      <w:r>
        <w:rPr>
          <w:rFonts w:ascii="楷体" w:hAnsi="楷体" w:eastAsia="楷体"/>
          <w:b/>
          <w:color w:val="FF0000"/>
          <w:sz w:val="24"/>
        </w:rPr>
        <w:t>狂暴之力、万人敬仰、沙城捐献：开荒必点属性！</w:t>
      </w:r>
    </w:p>
    <w:p w14:paraId="0297D8ED">
      <w:r>
        <w:rPr>
          <w:rFonts w:ascii="楷体" w:hAnsi="楷体" w:eastAsia="楷体"/>
          <w:color w:val="FF0000"/>
          <w:sz w:val="24"/>
        </w:rPr>
        <w:t>温馨提示：本服怪物十分强大，请各位玩家不要越级打怪，后期大BOSS有技能，可能挂不住机，玩家需要手动操作！</w:t>
      </w:r>
    </w:p>
    <w:p w14:paraId="4DE353BF">
      <w:r>
        <w:rPr>
          <w:rFonts w:ascii="楷体" w:hAnsi="楷体" w:eastAsia="楷体"/>
          <w:color w:val="FF0000"/>
          <w:sz w:val="24"/>
        </w:rPr>
        <w:t>温馨提示：本服怪物十分强大，请各位玩家不要越级打怪，后期大BOSS有技能，可能挂不住机，玩家需要手动操作！</w:t>
      </w:r>
    </w:p>
    <w:p w14:paraId="21B0A555">
      <w:r>
        <w:rPr>
          <w:rFonts w:ascii="楷体" w:hAnsi="楷体" w:eastAsia="楷体"/>
          <w:color w:val="FF0000"/>
          <w:sz w:val="24"/>
        </w:rPr>
        <w:t>温馨提示：本服怪物十分强大，请各位玩家不要越级打怪，后期大BOSS有技能，可能挂不住机，玩家需要手动操作！</w:t>
      </w:r>
    </w:p>
    <w:p w14:paraId="341B4372">
      <w:r>
        <w:rPr>
          <w:rFonts w:ascii="楷体" w:hAnsi="楷体" w:eastAsia="楷体"/>
          <w:color w:val="FF0000"/>
          <w:sz w:val="24"/>
        </w:rPr>
        <w:t>注意：</w:t>
      </w:r>
    </w:p>
    <w:p w14:paraId="43C47627">
      <w:r>
        <w:rPr>
          <w:rFonts w:ascii="楷体" w:hAnsi="楷体" w:eastAsia="楷体"/>
          <w:color w:val="FF0000"/>
          <w:sz w:val="24"/>
        </w:rPr>
        <w:t>我们的玩法攻略只是对新接触我们游戏的人的一些简单介绍，</w:t>
      </w:r>
    </w:p>
    <w:p w14:paraId="4BBCDA2C">
      <w:r>
        <w:rPr>
          <w:rFonts w:ascii="楷体" w:hAnsi="楷体" w:eastAsia="楷体"/>
          <w:color w:val="FF0000"/>
          <w:sz w:val="24"/>
        </w:rPr>
        <w:t>具体玩法还需要玩家去游戏里体验摸索，玩家比我们更懂得怎么去玩！</w:t>
      </w:r>
    </w:p>
    <w:p w14:paraId="21490E23">
      <w:r>
        <w:rPr>
          <w:rFonts w:ascii="楷体" w:hAnsi="楷体" w:eastAsia="楷体"/>
          <w:color w:val="FF0000"/>
          <w:sz w:val="24"/>
        </w:rPr>
        <w:t>我们的所有装备都能打出来，我们爆率一切看脸，当然有爆率加成的稍高些，</w:t>
      </w:r>
    </w:p>
    <w:p w14:paraId="7A9A4FF0">
      <w:r>
        <w:rPr>
          <w:rFonts w:ascii="楷体" w:hAnsi="楷体" w:eastAsia="楷体"/>
          <w:color w:val="FF0000"/>
          <w:sz w:val="24"/>
        </w:rPr>
        <w:t>但是只要你有时间，散人和土豪玩家的差距就会无限缩小！</w:t>
      </w:r>
    </w:p>
    <w:p w14:paraId="331F53CD">
      <w:r>
        <w:rPr>
          <w:rFonts w:ascii="楷体" w:hAnsi="楷体" w:eastAsia="楷体"/>
          <w:color w:val="FF0000"/>
          <w:sz w:val="24"/>
        </w:rPr>
        <w:t>重要声明：本服所有货币，材料都能通过打怪获取，没有任何强行充值的地方，全凭个人喜好</w:t>
      </w:r>
      <w:r>
        <w:rPr>
          <w:rFonts w:ascii="楷体" w:hAnsi="楷体" w:eastAsia="楷体"/>
          <w:b/>
          <w:color w:val="FF0000"/>
          <w:sz w:val="28"/>
        </w:rPr>
        <w:t>！！</w:t>
      </w:r>
    </w:p>
    <w:p w14:paraId="4CE54E92">
      <w:r>
        <w:rPr>
          <w:rFonts w:ascii="楷体" w:hAnsi="楷体" w:eastAsia="楷体"/>
        </w:rPr>
        <w:t>功能介绍：</w:t>
      </w:r>
    </w:p>
    <w:p w14:paraId="153720C5">
      <w:r>
        <w:rPr>
          <w:rFonts w:ascii="楷体" w:hAnsi="楷体" w:eastAsia="楷体"/>
        </w:rPr>
        <w:t>盟重省</w:t>
      </w:r>
    </w:p>
    <w:p w14:paraId="05C7F03A">
      <w:r>
        <w:rPr>
          <w:rFonts w:ascii="楷体" w:hAnsi="楷体" w:eastAsia="楷体"/>
          <w:sz w:val="24"/>
        </w:rPr>
        <w:t>幸运项链：项链最高+6，武器最高+7，运13攻速突破+1，鞭尸几率+5%！</w:t>
      </w:r>
    </w:p>
    <w:p w14:paraId="3DADFAF5">
      <w:r>
        <w:rPr>
          <w:rFonts w:ascii="楷体" w:hAnsi="楷体" w:eastAsia="楷体"/>
          <w:sz w:val="24"/>
        </w:rPr>
        <w:t>装备加星：装备加星处！</w:t>
      </w:r>
    </w:p>
    <w:p w14:paraId="0FDDA013">
      <w:r>
        <w:rPr>
          <w:rFonts w:ascii="楷体" w:hAnsi="楷体" w:eastAsia="楷体"/>
          <w:sz w:val="24"/>
        </w:rPr>
        <w:t>玛法特使：天外陨铁兑换经验处，最高55级！</w:t>
      </w:r>
    </w:p>
    <w:p w14:paraId="37F7178D">
      <w:r>
        <w:rPr>
          <w:rFonts w:ascii="楷体" w:hAnsi="楷体" w:eastAsia="楷体"/>
          <w:sz w:val="24"/>
        </w:rPr>
        <w:t>我欲成魔：炼体最高10级，提升人物血量，伤害吸收，切割，爆率！</w:t>
      </w:r>
    </w:p>
    <w:p w14:paraId="54BAC147">
      <w:r>
        <w:rPr>
          <w:rFonts w:ascii="楷体" w:hAnsi="楷体" w:eastAsia="楷体"/>
          <w:sz w:val="24"/>
        </w:rPr>
        <w:t>法宝祭炼：打造进阶【神鼎，战旗，符印】</w:t>
      </w:r>
    </w:p>
    <w:p w14:paraId="04A07000">
      <w:r>
        <w:rPr>
          <w:rFonts w:ascii="楷体" w:hAnsi="楷体" w:eastAsia="楷体"/>
          <w:sz w:val="24"/>
        </w:rPr>
        <w:t>装备熔炼：可以鉴定出的元素【攻伤、体力、忽视、反弹】！</w:t>
      </w:r>
    </w:p>
    <w:p w14:paraId="0CECB55B">
      <w:r>
        <w:rPr>
          <w:rFonts w:ascii="楷体" w:hAnsi="楷体" w:eastAsia="楷体"/>
          <w:sz w:val="24"/>
        </w:rPr>
        <w:t>灵宝天尊：打造进阶灵宝处！</w:t>
      </w:r>
    </w:p>
    <w:p w14:paraId="0FC7073F">
      <w:r>
        <w:rPr>
          <w:rFonts w:ascii="楷体" w:hAnsi="楷体" w:eastAsia="楷体"/>
        </w:rPr>
        <w:t>盛世大陆</w:t>
      </w:r>
    </w:p>
    <w:p w14:paraId="3FF3116D">
      <w:r>
        <w:rPr>
          <w:rFonts w:ascii="楷体" w:hAnsi="楷体" w:eastAsia="楷体"/>
          <w:sz w:val="24"/>
        </w:rPr>
        <w:t>灵宝天尊：打造进阶灵宝处！</w:t>
      </w:r>
    </w:p>
    <w:p w14:paraId="17BAFB7D">
      <w:r>
        <w:rPr>
          <w:rFonts w:ascii="楷体" w:hAnsi="楷体" w:eastAsia="楷体"/>
          <w:sz w:val="24"/>
        </w:rPr>
        <w:t>天尊：学习神技【十步一杀】</w:t>
      </w:r>
    </w:p>
    <w:p w14:paraId="465CDCA2">
      <w:r>
        <w:rPr>
          <w:rFonts w:ascii="楷体" w:hAnsi="楷体" w:eastAsia="楷体"/>
          <w:sz w:val="24"/>
        </w:rPr>
        <w:t>时装合成：合成进阶时装处！</w:t>
      </w:r>
    </w:p>
    <w:p w14:paraId="6AE3857D">
      <w:r>
        <w:rPr>
          <w:rFonts w:ascii="楷体" w:hAnsi="楷体" w:eastAsia="楷体"/>
          <w:sz w:val="24"/>
        </w:rPr>
        <w:t>技能强化：技能最高可强化九重！！</w:t>
      </w:r>
    </w:p>
    <w:p w14:paraId="539C8BB1">
      <w:r>
        <w:rPr>
          <w:rFonts w:ascii="楷体" w:hAnsi="楷体" w:eastAsia="楷体"/>
          <w:sz w:val="24"/>
        </w:rPr>
        <w:t>神器解封：神器解封有套装属性，玩家自行搭配！</w:t>
      </w:r>
    </w:p>
    <w:p w14:paraId="181DD5C2">
      <w:r>
        <w:rPr>
          <w:rFonts w:ascii="楷体" w:hAnsi="楷体" w:eastAsia="楷体"/>
          <w:sz w:val="24"/>
        </w:rPr>
        <w:t>天剑之力：合成进阶装备【天剑】处</w:t>
      </w:r>
    </w:p>
    <w:p w14:paraId="44006D68">
      <w:r>
        <w:rPr>
          <w:rFonts w:ascii="楷体" w:hAnsi="楷体" w:eastAsia="楷体"/>
          <w:sz w:val="24"/>
        </w:rPr>
        <w:t>转生使者：提升人物转生处，最高10转！</w:t>
      </w:r>
    </w:p>
    <w:p w14:paraId="4C655FA4">
      <w:r>
        <w:rPr>
          <w:rFonts w:ascii="楷体" w:hAnsi="楷体" w:eastAsia="楷体"/>
          <w:sz w:val="24"/>
        </w:rPr>
        <w:t>斗笠升级：打造进阶斗笠处，满级斗笠可洗练属性，最高3条！</w:t>
      </w:r>
    </w:p>
    <w:p w14:paraId="69DAA0D3">
      <w:r>
        <w:rPr>
          <w:rFonts w:ascii="楷体" w:hAnsi="楷体" w:eastAsia="楷体"/>
          <w:sz w:val="24"/>
        </w:rPr>
        <w:t>仙魔录：满级获得防冰冻！</w:t>
      </w:r>
    </w:p>
    <w:p w14:paraId="0A1AA9D5">
      <w:r>
        <w:rPr>
          <w:rFonts w:ascii="楷体" w:hAnsi="楷体" w:eastAsia="楷体"/>
        </w:rPr>
        <w:t>苍月民</w:t>
      </w:r>
    </w:p>
    <w:p w14:paraId="4A434CDF">
      <w:pPr>
        <w:jc w:val="center"/>
      </w:pPr>
      <w:r>
        <w:drawing>
          <wp:inline distT="0" distB="0" distL="114300" distR="114300">
            <wp:extent cx="5943600" cy="29305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288B">
      <w:r>
        <w:rPr>
          <w:rFonts w:ascii="楷体" w:hAnsi="楷体" w:eastAsia="楷体"/>
        </w:rPr>
        <w:t>葬龙古城</w:t>
      </w:r>
    </w:p>
    <w:p w14:paraId="105C5B09">
      <w:r>
        <w:rPr>
          <w:rFonts w:ascii="楷体" w:hAnsi="楷体" w:eastAsia="楷体"/>
          <w:sz w:val="24"/>
        </w:rPr>
        <w:t>渡劫使者：渡劫最高5重，每次渡劫等级+1！</w:t>
      </w:r>
    </w:p>
    <w:p w14:paraId="492FFBAC">
      <w:r>
        <w:rPr>
          <w:rFonts w:ascii="楷体" w:hAnsi="楷体" w:eastAsia="楷体"/>
          <w:sz w:val="24"/>
        </w:rPr>
        <w:t>飞升使者：等级突破80级！</w:t>
      </w:r>
    </w:p>
    <w:p w14:paraId="6E906261">
      <w:r>
        <w:rPr>
          <w:rFonts w:ascii="楷体" w:hAnsi="楷体" w:eastAsia="楷体"/>
          <w:sz w:val="24"/>
        </w:rPr>
        <w:t xml:space="preserve">                     </w:t>
      </w:r>
    </w:p>
    <w:p w14:paraId="6E468D6F">
      <w:r>
        <w:rPr>
          <w:rFonts w:ascii="楷体" w:hAnsi="楷体" w:eastAsia="楷体"/>
        </w:rPr>
        <w:t>命格展示</w:t>
      </w:r>
    </w:p>
    <w:p w14:paraId="2ED630A8">
      <w:r>
        <w:rPr>
          <w:rFonts w:ascii="楷体" w:hAnsi="楷体" w:eastAsia="楷体"/>
          <w:b/>
          <w:color w:val="FF0000"/>
          <w:sz w:val="24"/>
        </w:rPr>
        <w:t>命格是后台导出来的，以游戏里为准，命格只做参考</w:t>
      </w:r>
    </w:p>
    <w:p w14:paraId="13EEAC4B">
      <w:r>
        <w:rPr>
          <w:rFonts w:ascii="楷体" w:hAnsi="楷体" w:eastAsia="楷体"/>
          <w:b/>
          <w:color w:val="FF0000"/>
          <w:sz w:val="24"/>
        </w:rPr>
        <w:t>命格是后台导出来的，以游戏里为准，命格只做参考</w:t>
      </w:r>
    </w:p>
    <w:p w14:paraId="6BFE0358">
      <w:r>
        <w:rPr>
          <w:rFonts w:ascii="楷体" w:hAnsi="楷体" w:eastAsia="楷体"/>
          <w:b/>
          <w:color w:val="FF0000"/>
          <w:sz w:val="24"/>
        </w:rPr>
        <w:t>命格是后台导出来的，以游戏里为准，命格只做参考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  <w:gridCol w:w="2880"/>
      </w:tblGrid>
      <w:tr w14:paraId="3C94B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A0016EF">
            <w:pPr>
              <w:spacing w:after="0" w:line="240" w:lineRule="auto"/>
            </w:pPr>
            <w:r>
              <w:rPr>
                <w:rFonts w:ascii="楷体" w:hAnsi="楷体" w:eastAsia="楷体"/>
                <w:color w:val="000000"/>
                <w:sz w:val="22"/>
              </w:rPr>
              <w:t>命格名字</w:t>
            </w:r>
          </w:p>
        </w:tc>
        <w:tc>
          <w:tcPr>
            <w:tcW w:w="2880" w:type="dxa"/>
          </w:tcPr>
          <w:p w14:paraId="05CF13E0">
            <w:pPr>
              <w:spacing w:after="0" w:line="240" w:lineRule="auto"/>
            </w:pPr>
            <w:r>
              <w:rPr>
                <w:rFonts w:ascii="楷体" w:hAnsi="楷体" w:eastAsia="楷体"/>
                <w:color w:val="000000"/>
                <w:sz w:val="22"/>
              </w:rPr>
              <w:t>命格类型</w:t>
            </w:r>
          </w:p>
        </w:tc>
        <w:tc>
          <w:tcPr>
            <w:tcW w:w="2880" w:type="dxa"/>
          </w:tcPr>
          <w:p w14:paraId="1FCFC770">
            <w:pPr>
              <w:spacing w:after="0" w:line="240" w:lineRule="auto"/>
            </w:pPr>
            <w:r>
              <w:rPr>
                <w:rFonts w:ascii="楷体" w:hAnsi="楷体" w:eastAsia="楷体"/>
                <w:color w:val="000000"/>
                <w:sz w:val="22"/>
              </w:rPr>
              <w:t>命格属性描述</w:t>
            </w:r>
          </w:p>
        </w:tc>
      </w:tr>
      <w:tr w14:paraId="7622E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D67E908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暴击Ⅰ</w:t>
            </w:r>
          </w:p>
        </w:tc>
        <w:tc>
          <w:tcPr>
            <w:tcW w:w="2880" w:type="dxa"/>
          </w:tcPr>
          <w:p w14:paraId="0FA6E3A8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5FBE41E5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-暴击几率+1.00%</w:t>
            </w:r>
          </w:p>
        </w:tc>
      </w:tr>
      <w:tr w14:paraId="122A9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153AC06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吸血Ⅰ</w:t>
            </w:r>
          </w:p>
        </w:tc>
        <w:tc>
          <w:tcPr>
            <w:tcW w:w="2880" w:type="dxa"/>
          </w:tcPr>
          <w:p w14:paraId="50B797D1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72900807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-吸血比例+1.00%</w:t>
            </w:r>
          </w:p>
        </w:tc>
      </w:tr>
      <w:tr w14:paraId="26AEE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BFAD8FB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力量Ⅰ</w:t>
            </w:r>
          </w:p>
        </w:tc>
        <w:tc>
          <w:tcPr>
            <w:tcW w:w="2880" w:type="dxa"/>
          </w:tcPr>
          <w:p w14:paraId="2BCC9D5D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55C29414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-攻击伤害+1.00%</w:t>
            </w:r>
          </w:p>
        </w:tc>
      </w:tr>
      <w:tr w14:paraId="3AFE4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E15FDE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穿刺Ⅰ</w:t>
            </w:r>
          </w:p>
        </w:tc>
        <w:tc>
          <w:tcPr>
            <w:tcW w:w="2880" w:type="dxa"/>
          </w:tcPr>
          <w:p w14:paraId="26BF19BD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6904CDFE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-护甲穿透+1.00%</w:t>
            </w:r>
          </w:p>
        </w:tc>
      </w:tr>
      <w:tr w14:paraId="18F88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33436BB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准确Ⅰ</w:t>
            </w:r>
          </w:p>
        </w:tc>
        <w:tc>
          <w:tcPr>
            <w:tcW w:w="2880" w:type="dxa"/>
          </w:tcPr>
          <w:p w14:paraId="0E246275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0DDFF0A6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-人物准确+2</w:t>
            </w:r>
          </w:p>
        </w:tc>
      </w:tr>
      <w:tr w14:paraId="39707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CDAE144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强壮Ⅰ</w:t>
            </w:r>
          </w:p>
        </w:tc>
        <w:tc>
          <w:tcPr>
            <w:tcW w:w="2880" w:type="dxa"/>
          </w:tcPr>
          <w:p w14:paraId="081F3FA1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128C24E3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-生命上限+1.00%</w:t>
            </w:r>
          </w:p>
        </w:tc>
      </w:tr>
      <w:tr w14:paraId="34A9E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43D1936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敏捷Ⅰ</w:t>
            </w:r>
          </w:p>
        </w:tc>
        <w:tc>
          <w:tcPr>
            <w:tcW w:w="2880" w:type="dxa"/>
          </w:tcPr>
          <w:p w14:paraId="00EE2C8C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12DF0FE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-人物敏捷+2</w:t>
            </w:r>
          </w:p>
        </w:tc>
      </w:tr>
      <w:tr w14:paraId="461CF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13BFDADD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爆率Ⅰ</w:t>
            </w:r>
          </w:p>
        </w:tc>
        <w:tc>
          <w:tcPr>
            <w:tcW w:w="2880" w:type="dxa"/>
          </w:tcPr>
          <w:p w14:paraId="17FBBC3B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12B13D5F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-杀怪爆率+3.00%</w:t>
            </w:r>
          </w:p>
        </w:tc>
      </w:tr>
      <w:tr w14:paraId="512FE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AC91832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切割Ⅰ</w:t>
            </w:r>
          </w:p>
        </w:tc>
        <w:tc>
          <w:tcPr>
            <w:tcW w:w="2880" w:type="dxa"/>
          </w:tcPr>
          <w:p w14:paraId="5B2FDEF3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054B7868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-攻击时10%切割怪物30Hp</w:t>
            </w:r>
          </w:p>
        </w:tc>
      </w:tr>
      <w:tr w14:paraId="77C77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9F50ED1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福泽绵长</w:t>
            </w:r>
          </w:p>
        </w:tc>
        <w:tc>
          <w:tcPr>
            <w:tcW w:w="2880" w:type="dxa"/>
          </w:tcPr>
          <w:p w14:paraId="128D83D4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53F54EF9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-幸运属性+1</w:t>
            </w:r>
          </w:p>
        </w:tc>
      </w:tr>
      <w:tr w14:paraId="23FAF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B15258C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聪慧绝伦</w:t>
            </w:r>
          </w:p>
        </w:tc>
        <w:tc>
          <w:tcPr>
            <w:tcW w:w="2880" w:type="dxa"/>
          </w:tcPr>
          <w:p w14:paraId="5BE212A3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3874744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-人物血量+200点、人物蓝量+200点</w:t>
            </w:r>
          </w:p>
        </w:tc>
      </w:tr>
      <w:tr w14:paraId="346DF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1971541F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历久弥新</w:t>
            </w:r>
          </w:p>
        </w:tc>
        <w:tc>
          <w:tcPr>
            <w:tcW w:w="2880" w:type="dxa"/>
          </w:tcPr>
          <w:p w14:paraId="45B2A7C8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4142D811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-人物攻击力增加4-4 、服务器每开放一天攻击额外增加2-2(最高增加24点)</w:t>
            </w:r>
          </w:p>
        </w:tc>
      </w:tr>
      <w:tr w14:paraId="675CE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88A7C3E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皮糙肉厚</w:t>
            </w:r>
          </w:p>
        </w:tc>
        <w:tc>
          <w:tcPr>
            <w:tcW w:w="2880" w:type="dxa"/>
          </w:tcPr>
          <w:p w14:paraId="6C8F792E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61868623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-伤害吸收+1.00%</w:t>
            </w:r>
          </w:p>
        </w:tc>
      </w:tr>
      <w:tr w14:paraId="00981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5478AB3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回收达人</w:t>
            </w:r>
          </w:p>
        </w:tc>
        <w:tc>
          <w:tcPr>
            <w:tcW w:w="2880" w:type="dxa"/>
          </w:tcPr>
          <w:p w14:paraId="5439A21F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6ABE227E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-回收比例+5%</w:t>
            </w:r>
          </w:p>
        </w:tc>
      </w:tr>
      <w:tr w14:paraId="55E2E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C617B0B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厄运缠身</w:t>
            </w:r>
          </w:p>
        </w:tc>
        <w:tc>
          <w:tcPr>
            <w:tcW w:w="2880" w:type="dxa"/>
          </w:tcPr>
          <w:p w14:paraId="275AFA3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3D15F742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-被人物击杀后击杀者额外获得200点PK值</w:t>
            </w:r>
          </w:p>
        </w:tc>
      </w:tr>
      <w:tr w14:paraId="67977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95595AC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赏金猎手</w:t>
            </w:r>
          </w:p>
        </w:tc>
        <w:tc>
          <w:tcPr>
            <w:tcW w:w="2880" w:type="dxa"/>
          </w:tcPr>
          <w:p w14:paraId="5169DBBD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4AF4CEF1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-击杀怪物后可获得该怪物生命值1%的金币奖励</w:t>
            </w:r>
          </w:p>
        </w:tc>
      </w:tr>
      <w:tr w14:paraId="4DB73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A0D4EB4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武装反抗</w:t>
            </w:r>
          </w:p>
        </w:tc>
        <w:tc>
          <w:tcPr>
            <w:tcW w:w="2880" w:type="dxa"/>
          </w:tcPr>
          <w:p w14:paraId="49609145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4D1A2330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-自身没有行会时对拥有行会的玩家增加100点伤害</w:t>
            </w:r>
          </w:p>
        </w:tc>
      </w:tr>
      <w:tr w14:paraId="5D3A5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EB83C87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顺手牵羊</w:t>
            </w:r>
          </w:p>
        </w:tc>
        <w:tc>
          <w:tcPr>
            <w:tcW w:w="2880" w:type="dxa"/>
          </w:tcPr>
          <w:p w14:paraId="44CDE4A8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绿色</w:t>
            </w:r>
          </w:p>
        </w:tc>
        <w:tc>
          <w:tcPr>
            <w:tcW w:w="2880" w:type="dxa"/>
          </w:tcPr>
          <w:p w14:paraId="6E40C4AD">
            <w:pPr>
              <w:spacing w:after="0" w:line="240" w:lineRule="auto"/>
            </w:pPr>
            <w:r>
              <w:rPr>
                <w:rFonts w:ascii="楷体" w:hAnsi="楷体" w:eastAsia="楷体"/>
                <w:color w:val="319B62"/>
                <w:sz w:val="22"/>
              </w:rPr>
              <w:t>-攻击玩家时有5%几率偷取目标1%的金币</w:t>
            </w:r>
          </w:p>
        </w:tc>
      </w:tr>
      <w:tr w14:paraId="60297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A49437B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暴击Ⅱ</w:t>
            </w:r>
          </w:p>
        </w:tc>
        <w:tc>
          <w:tcPr>
            <w:tcW w:w="2880" w:type="dxa"/>
          </w:tcPr>
          <w:p w14:paraId="719A754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4AEA155B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-暴击几率+2.00%</w:t>
            </w:r>
          </w:p>
        </w:tc>
      </w:tr>
      <w:tr w14:paraId="5DA9F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A5EB5B7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吸血Ⅱ</w:t>
            </w:r>
          </w:p>
        </w:tc>
        <w:tc>
          <w:tcPr>
            <w:tcW w:w="2880" w:type="dxa"/>
          </w:tcPr>
          <w:p w14:paraId="10B8ABFD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3057F403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-吸血比例+2.00%</w:t>
            </w:r>
          </w:p>
        </w:tc>
      </w:tr>
      <w:tr w14:paraId="7084B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41DF85D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力量Ⅱ</w:t>
            </w:r>
          </w:p>
        </w:tc>
        <w:tc>
          <w:tcPr>
            <w:tcW w:w="2880" w:type="dxa"/>
          </w:tcPr>
          <w:p w14:paraId="669FE098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28CE9F96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-攻击伤害+2.00%</w:t>
            </w:r>
          </w:p>
        </w:tc>
      </w:tr>
      <w:tr w14:paraId="3CB5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201FA9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穿刺Ⅱ</w:t>
            </w:r>
          </w:p>
        </w:tc>
        <w:tc>
          <w:tcPr>
            <w:tcW w:w="2880" w:type="dxa"/>
          </w:tcPr>
          <w:p w14:paraId="0C27BB7F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78698F75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-护甲穿透+2.00%</w:t>
            </w:r>
          </w:p>
        </w:tc>
      </w:tr>
      <w:tr w14:paraId="67DC3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5CD20A3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准确Ⅰ</w:t>
            </w:r>
          </w:p>
        </w:tc>
        <w:tc>
          <w:tcPr>
            <w:tcW w:w="2880" w:type="dxa"/>
          </w:tcPr>
          <w:p w14:paraId="18B66F7E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0874EBE8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-人物准确+4</w:t>
            </w:r>
          </w:p>
        </w:tc>
      </w:tr>
      <w:tr w14:paraId="271E5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A33700B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强壮Ⅱ</w:t>
            </w:r>
          </w:p>
        </w:tc>
        <w:tc>
          <w:tcPr>
            <w:tcW w:w="2880" w:type="dxa"/>
          </w:tcPr>
          <w:p w14:paraId="3E4BB1F3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30708950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-生命上限+2.00%</w:t>
            </w:r>
          </w:p>
        </w:tc>
      </w:tr>
      <w:tr w14:paraId="12A85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2CFCB4E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敏捷Ⅱ</w:t>
            </w:r>
          </w:p>
        </w:tc>
        <w:tc>
          <w:tcPr>
            <w:tcW w:w="2880" w:type="dxa"/>
          </w:tcPr>
          <w:p w14:paraId="2D7E042F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0A90AE45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-人物敏捷+4</w:t>
            </w:r>
          </w:p>
        </w:tc>
      </w:tr>
      <w:tr w14:paraId="56A7C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23B751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爆率Ⅱ</w:t>
            </w:r>
          </w:p>
        </w:tc>
        <w:tc>
          <w:tcPr>
            <w:tcW w:w="2880" w:type="dxa"/>
          </w:tcPr>
          <w:p w14:paraId="319C6681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2891A655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-杀怪爆率+6.00%</w:t>
            </w:r>
          </w:p>
        </w:tc>
      </w:tr>
      <w:tr w14:paraId="23D64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96627CE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切割Ⅱ</w:t>
            </w:r>
          </w:p>
        </w:tc>
        <w:tc>
          <w:tcPr>
            <w:tcW w:w="2880" w:type="dxa"/>
          </w:tcPr>
          <w:p w14:paraId="775F7D01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6895EBA6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-攻击时10%切割怪物60Hp</w:t>
            </w:r>
          </w:p>
        </w:tc>
      </w:tr>
      <w:tr w14:paraId="5C734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CD134E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薄命高攻</w:t>
            </w:r>
          </w:p>
        </w:tc>
        <w:tc>
          <w:tcPr>
            <w:tcW w:w="2880" w:type="dxa"/>
          </w:tcPr>
          <w:p w14:paraId="245F355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1C3B4E2D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-人物血量-10%、人物攻击+5%</w:t>
            </w:r>
          </w:p>
        </w:tc>
      </w:tr>
      <w:tr w14:paraId="73FC4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D35347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孤傲剑客</w:t>
            </w:r>
          </w:p>
        </w:tc>
        <w:tc>
          <w:tcPr>
            <w:tcW w:w="2880" w:type="dxa"/>
          </w:tcPr>
          <w:p w14:paraId="7EF1A93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4ABAA9D0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-8X8范围内无其他玩家时、对怪物伤害增加5%</w:t>
            </w:r>
          </w:p>
        </w:tc>
      </w:tr>
      <w:tr w14:paraId="5B5C6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E301DA3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迅猛反击</w:t>
            </w:r>
          </w:p>
        </w:tc>
        <w:tc>
          <w:tcPr>
            <w:tcW w:w="2880" w:type="dxa"/>
          </w:tcPr>
          <w:p w14:paraId="3802C5F6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407EC3A5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-被攻击时有5%的几率完全反弹本次伤害</w:t>
            </w:r>
          </w:p>
        </w:tc>
      </w:tr>
      <w:tr w14:paraId="4A6AA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12F2E8A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惧强凌弱</w:t>
            </w:r>
          </w:p>
        </w:tc>
        <w:tc>
          <w:tcPr>
            <w:tcW w:w="2880" w:type="dxa"/>
          </w:tcPr>
          <w:p w14:paraId="60E93875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3DB4A7F4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-对低于自己等级的玩家造成的伤害+5.0%对高于自己等级的玩家造成的伤害-5.0%</w:t>
            </w:r>
          </w:p>
        </w:tc>
      </w:tr>
      <w:tr w14:paraId="2D092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DD4894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宝藏猎人</w:t>
            </w:r>
          </w:p>
        </w:tc>
        <w:tc>
          <w:tcPr>
            <w:tcW w:w="2880" w:type="dxa"/>
          </w:tcPr>
          <w:p w14:paraId="168018A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6BB493D2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-吸血比例+1.0%、杀怪爆率+2.0%</w:t>
            </w:r>
          </w:p>
        </w:tc>
      </w:tr>
      <w:tr w14:paraId="0744E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BECC16D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心有灵犀</w:t>
            </w:r>
          </w:p>
        </w:tc>
        <w:tc>
          <w:tcPr>
            <w:tcW w:w="2880" w:type="dxa"/>
          </w:tcPr>
          <w:p w14:paraId="0101749D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5FDB1B7A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-在组队状态下伤害额外+5%</w:t>
            </w:r>
          </w:p>
        </w:tc>
      </w:tr>
      <w:tr w14:paraId="76DC3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1D86C18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和颜悦色</w:t>
            </w:r>
          </w:p>
        </w:tc>
        <w:tc>
          <w:tcPr>
            <w:tcW w:w="2880" w:type="dxa"/>
          </w:tcPr>
          <w:p w14:paraId="31264080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245C3C6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-和平模式下对怪物伤害+5%</w:t>
            </w:r>
          </w:p>
        </w:tc>
      </w:tr>
      <w:tr w14:paraId="632A7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590C8E9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霸王之力</w:t>
            </w:r>
          </w:p>
        </w:tc>
        <w:tc>
          <w:tcPr>
            <w:tcW w:w="2880" w:type="dxa"/>
          </w:tcPr>
          <w:p w14:paraId="36ACAA3B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1228905E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-攻击力提升3%</w:t>
            </w:r>
          </w:p>
        </w:tc>
      </w:tr>
      <w:tr w14:paraId="3E46C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F71539B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以弱胜强</w:t>
            </w:r>
          </w:p>
        </w:tc>
        <w:tc>
          <w:tcPr>
            <w:tcW w:w="2880" w:type="dxa"/>
          </w:tcPr>
          <w:p w14:paraId="4B0198EA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蓝色</w:t>
            </w:r>
          </w:p>
        </w:tc>
        <w:tc>
          <w:tcPr>
            <w:tcW w:w="2880" w:type="dxa"/>
          </w:tcPr>
          <w:p w14:paraId="47C564FE">
            <w:pPr>
              <w:spacing w:after="0" w:line="240" w:lineRule="auto"/>
            </w:pPr>
            <w:r>
              <w:rPr>
                <w:rFonts w:ascii="楷体" w:hAnsi="楷体" w:eastAsia="楷体"/>
                <w:color w:val="2972F4"/>
                <w:sz w:val="22"/>
              </w:rPr>
              <w:t>-攻击比自己等级高的玩家时^151#每相差1级伤害额外+2%</w:t>
            </w:r>
          </w:p>
        </w:tc>
      </w:tr>
      <w:tr w14:paraId="6801D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600A915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暴击Ⅲ</w:t>
            </w:r>
          </w:p>
        </w:tc>
        <w:tc>
          <w:tcPr>
            <w:tcW w:w="2880" w:type="dxa"/>
          </w:tcPr>
          <w:p w14:paraId="73914FC7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411C3253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-暴击几率+4.00%</w:t>
            </w:r>
          </w:p>
        </w:tc>
      </w:tr>
      <w:tr w14:paraId="111B9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0A8CCC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吸血Ⅲ</w:t>
            </w:r>
          </w:p>
        </w:tc>
        <w:tc>
          <w:tcPr>
            <w:tcW w:w="2880" w:type="dxa"/>
          </w:tcPr>
          <w:p w14:paraId="1817C482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58D20A52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-吸血比例+4.00%</w:t>
            </w:r>
          </w:p>
        </w:tc>
      </w:tr>
      <w:tr w14:paraId="1B0AF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D453192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力量Ⅲ</w:t>
            </w:r>
          </w:p>
        </w:tc>
        <w:tc>
          <w:tcPr>
            <w:tcW w:w="2880" w:type="dxa"/>
          </w:tcPr>
          <w:p w14:paraId="14B576BC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743149A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-攻击伤害+4.00%</w:t>
            </w:r>
          </w:p>
        </w:tc>
      </w:tr>
      <w:tr w14:paraId="5040E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1776053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穿刺Ⅲ</w:t>
            </w:r>
          </w:p>
        </w:tc>
        <w:tc>
          <w:tcPr>
            <w:tcW w:w="2880" w:type="dxa"/>
          </w:tcPr>
          <w:p w14:paraId="54A16E21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6F3032B1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-护甲穿透+4.00%</w:t>
            </w:r>
          </w:p>
        </w:tc>
      </w:tr>
      <w:tr w14:paraId="491CE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21E57E0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准确Ⅲ</w:t>
            </w:r>
          </w:p>
        </w:tc>
        <w:tc>
          <w:tcPr>
            <w:tcW w:w="2880" w:type="dxa"/>
          </w:tcPr>
          <w:p w14:paraId="7E1B56D5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330E6547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-人物准确+8</w:t>
            </w:r>
          </w:p>
        </w:tc>
      </w:tr>
      <w:tr w14:paraId="2E022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45B720F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强壮Ⅲ</w:t>
            </w:r>
          </w:p>
        </w:tc>
        <w:tc>
          <w:tcPr>
            <w:tcW w:w="2880" w:type="dxa"/>
          </w:tcPr>
          <w:p w14:paraId="7B24FF10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177B6E61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-生命上限+4.00%</w:t>
            </w:r>
          </w:p>
        </w:tc>
      </w:tr>
      <w:tr w14:paraId="0657D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AEFCA92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敏捷Ⅲ</w:t>
            </w:r>
          </w:p>
        </w:tc>
        <w:tc>
          <w:tcPr>
            <w:tcW w:w="2880" w:type="dxa"/>
          </w:tcPr>
          <w:p w14:paraId="209DADEE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04676BB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-人物敏捷+8</w:t>
            </w:r>
          </w:p>
        </w:tc>
      </w:tr>
      <w:tr w14:paraId="794BD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F75B4B1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爆率Ⅲ</w:t>
            </w:r>
          </w:p>
        </w:tc>
        <w:tc>
          <w:tcPr>
            <w:tcW w:w="2880" w:type="dxa"/>
          </w:tcPr>
          <w:p w14:paraId="2F34AEE6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2E85E58D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-杀怪爆率+12.00%</w:t>
            </w:r>
          </w:p>
        </w:tc>
      </w:tr>
      <w:tr w14:paraId="6AB54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4F256CA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切割Ⅲ</w:t>
            </w:r>
          </w:p>
        </w:tc>
        <w:tc>
          <w:tcPr>
            <w:tcW w:w="2880" w:type="dxa"/>
          </w:tcPr>
          <w:p w14:paraId="0029641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281596C4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-攻击时10%切割怪物120Hp</w:t>
            </w:r>
          </w:p>
        </w:tc>
      </w:tr>
      <w:tr w14:paraId="55D6C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8727584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承载天命</w:t>
            </w:r>
          </w:p>
        </w:tc>
        <w:tc>
          <w:tcPr>
            <w:tcW w:w="2880" w:type="dxa"/>
          </w:tcPr>
          <w:p w14:paraId="13A24C7B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4BA58BD8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-攻击力+10-10、双防+10-10</w:t>
            </w:r>
          </w:p>
        </w:tc>
      </w:tr>
      <w:tr w14:paraId="543CE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251AFF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幸运祝福</w:t>
            </w:r>
          </w:p>
        </w:tc>
        <w:tc>
          <w:tcPr>
            <w:tcW w:w="2880" w:type="dxa"/>
          </w:tcPr>
          <w:p w14:paraId="31B6343C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51958BAA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-每1点幸运增加2点攻击力</w:t>
            </w:r>
          </w:p>
        </w:tc>
      </w:tr>
      <w:tr w14:paraId="774FB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7B09BA3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荆棘光环</w:t>
            </w:r>
          </w:p>
        </w:tc>
        <w:tc>
          <w:tcPr>
            <w:tcW w:w="2880" w:type="dxa"/>
          </w:tcPr>
          <w:p w14:paraId="6CAC408B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3D92A2B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-被人物攻击时5%几率反弹5%伤害</w:t>
            </w:r>
          </w:p>
        </w:tc>
      </w:tr>
      <w:tr w14:paraId="2FB28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E1EEDDB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黑暗使者</w:t>
            </w:r>
          </w:p>
        </w:tc>
        <w:tc>
          <w:tcPr>
            <w:tcW w:w="2880" w:type="dxa"/>
          </w:tcPr>
          <w:p w14:paraId="41F4147F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37B5455B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-夜间(18点-5点)时攻击力+10%、白天(6点-17点)时攻击力-10%</w:t>
            </w:r>
          </w:p>
        </w:tc>
      </w:tr>
      <w:tr w14:paraId="229BF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C5C632D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生命激发</w:t>
            </w:r>
          </w:p>
        </w:tc>
        <w:tc>
          <w:tcPr>
            <w:tcW w:w="2880" w:type="dxa"/>
          </w:tcPr>
          <w:p w14:paraId="2C54A512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7FC51E59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-在满血时额外伤害+10%</w:t>
            </w:r>
          </w:p>
        </w:tc>
      </w:tr>
      <w:tr w14:paraId="3152F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3C77BB6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灵魂汲取</w:t>
            </w:r>
          </w:p>
        </w:tc>
        <w:tc>
          <w:tcPr>
            <w:tcW w:w="2880" w:type="dxa"/>
          </w:tcPr>
          <w:p w14:paraId="2C63E146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2F89EC65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-每杀死一只怪物回复1%血量、每杀死一名玩家回复9%血量</w:t>
            </w:r>
          </w:p>
        </w:tc>
      </w:tr>
      <w:tr w14:paraId="2DFA5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ABB3DD5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猎魔奥义</w:t>
            </w:r>
          </w:p>
        </w:tc>
        <w:tc>
          <w:tcPr>
            <w:tcW w:w="2880" w:type="dxa"/>
          </w:tcPr>
          <w:p w14:paraId="174F0405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13506F44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-打怪伤害+5%</w:t>
            </w:r>
          </w:p>
        </w:tc>
      </w:tr>
      <w:tr w14:paraId="17395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7DB14E6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血色伯爵</w:t>
            </w:r>
          </w:p>
        </w:tc>
        <w:tc>
          <w:tcPr>
            <w:tcW w:w="2880" w:type="dxa"/>
          </w:tcPr>
          <w:p w14:paraId="7A68515E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5A22F72C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-暴击几率+2%、吸血比例+2%</w:t>
            </w:r>
          </w:p>
        </w:tc>
      </w:tr>
      <w:tr w14:paraId="4B2AE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BDCD503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癫狂不羁</w:t>
            </w:r>
          </w:p>
        </w:tc>
        <w:tc>
          <w:tcPr>
            <w:tcW w:w="2880" w:type="dxa"/>
          </w:tcPr>
          <w:p w14:paraId="6169F4AC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7B7DEB43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-全体攻击模式下额外伤害+5%</w:t>
            </w:r>
          </w:p>
        </w:tc>
      </w:tr>
      <w:tr w14:paraId="1FC4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DEC74B8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斩灭阴阳</w:t>
            </w:r>
          </w:p>
        </w:tc>
        <w:tc>
          <w:tcPr>
            <w:tcW w:w="2880" w:type="dxa"/>
          </w:tcPr>
          <w:p w14:paraId="63FA3A07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粉色</w:t>
            </w:r>
          </w:p>
        </w:tc>
        <w:tc>
          <w:tcPr>
            <w:tcW w:w="2880" w:type="dxa"/>
          </w:tcPr>
          <w:p w14:paraId="54427D7F">
            <w:pPr>
              <w:spacing w:after="0" w:line="240" w:lineRule="auto"/>
            </w:pPr>
            <w:r>
              <w:rPr>
                <w:rFonts w:ascii="楷体" w:hAnsi="楷体" w:eastAsia="楷体"/>
                <w:color w:val="5E2281"/>
                <w:sz w:val="22"/>
              </w:rPr>
              <w:t>-开启狂暴之力后对其他玩家刀刀造成100点真伤</w:t>
            </w:r>
          </w:p>
        </w:tc>
      </w:tr>
      <w:tr w14:paraId="73414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96F0E5C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徒手作战</w:t>
            </w:r>
          </w:p>
        </w:tc>
        <w:tc>
          <w:tcPr>
            <w:tcW w:w="2880" w:type="dxa"/>
          </w:tcPr>
          <w:p w14:paraId="62239666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43466C17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-在不佩戴武器时生命上限+30%</w:t>
            </w:r>
          </w:p>
        </w:tc>
      </w:tr>
      <w:tr w14:paraId="481B3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6D3E69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轻装上阵</w:t>
            </w:r>
          </w:p>
        </w:tc>
        <w:tc>
          <w:tcPr>
            <w:tcW w:w="2880" w:type="dxa"/>
          </w:tcPr>
          <w:p w14:paraId="006D2879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37F8F434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-在不佩戴衣服时暴击几率+20%</w:t>
            </w:r>
          </w:p>
        </w:tc>
      </w:tr>
      <w:tr w14:paraId="21543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27F849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疾如闪电</w:t>
            </w:r>
          </w:p>
        </w:tc>
        <w:tc>
          <w:tcPr>
            <w:tcW w:w="2880" w:type="dxa"/>
          </w:tcPr>
          <w:p w14:paraId="1113A13E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51E99EEC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-攻击速度+1</w:t>
            </w:r>
          </w:p>
        </w:tc>
      </w:tr>
      <w:tr w14:paraId="56249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C9F71D1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一线生机</w:t>
            </w:r>
          </w:p>
        </w:tc>
        <w:tc>
          <w:tcPr>
            <w:tcW w:w="2880" w:type="dxa"/>
          </w:tcPr>
          <w:p w14:paraId="7EA6A832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534D15C0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-在血量低于20%后有20%概率抵挡本次攻击</w:t>
            </w:r>
          </w:p>
        </w:tc>
      </w:tr>
      <w:tr w14:paraId="5FA54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252E100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涅槃重生</w:t>
            </w:r>
          </w:p>
        </w:tc>
        <w:tc>
          <w:tcPr>
            <w:tcW w:w="2880" w:type="dxa"/>
          </w:tcPr>
          <w:p w14:paraId="4451274C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0DEBC7A5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-当角色死亡时10%几率复活、复活后拥有30%血量</w:t>
            </w:r>
          </w:p>
        </w:tc>
      </w:tr>
      <w:tr w14:paraId="1E612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2A8F9C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坚如磐石</w:t>
            </w:r>
          </w:p>
        </w:tc>
        <w:tc>
          <w:tcPr>
            <w:tcW w:w="2880" w:type="dxa"/>
          </w:tcPr>
          <w:p w14:paraId="24470BD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1B4FA25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-伤害吸收+3%、生命值+288</w:t>
            </w:r>
          </w:p>
        </w:tc>
      </w:tr>
      <w:tr w14:paraId="6C6E7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BE8726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元素使者</w:t>
            </w:r>
          </w:p>
        </w:tc>
        <w:tc>
          <w:tcPr>
            <w:tcW w:w="2880" w:type="dxa"/>
          </w:tcPr>
          <w:p w14:paraId="132B6CE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7F81DD35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-怪物抗性+2%、打怪伤害+2%、攻击伤害+2%、生命上限+2%</w:t>
            </w:r>
          </w:p>
        </w:tc>
      </w:tr>
      <w:tr w14:paraId="73D7A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0A3FF44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刀枪不入</w:t>
            </w:r>
          </w:p>
        </w:tc>
        <w:tc>
          <w:tcPr>
            <w:tcW w:w="2880" w:type="dxa"/>
          </w:tcPr>
          <w:p w14:paraId="5FC18E1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415B8F6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-怪物抗性+4%、暴击抵抗+4%、防御增加+4%</w:t>
            </w:r>
          </w:p>
        </w:tc>
      </w:tr>
      <w:tr w14:paraId="2C432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1B9DA744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气血旺盛</w:t>
            </w:r>
          </w:p>
        </w:tc>
        <w:tc>
          <w:tcPr>
            <w:tcW w:w="2880" w:type="dxa"/>
          </w:tcPr>
          <w:p w14:paraId="241D7A90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2E38178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-最大生命+300、生命上限+5%</w:t>
            </w:r>
          </w:p>
        </w:tc>
      </w:tr>
      <w:tr w14:paraId="7F20A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F8022A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活力四溢</w:t>
            </w:r>
          </w:p>
        </w:tc>
        <w:tc>
          <w:tcPr>
            <w:tcW w:w="2880" w:type="dxa"/>
          </w:tcPr>
          <w:p w14:paraId="3DEE8551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50CF849F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-每秒回复20点HP、每走一步回复30点HP、每跑一步回复40点HP、每次攻击回复20点HP</w:t>
            </w:r>
          </w:p>
        </w:tc>
      </w:tr>
      <w:tr w14:paraId="7A6C0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D6A385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宗师风范</w:t>
            </w:r>
          </w:p>
        </w:tc>
        <w:tc>
          <w:tcPr>
            <w:tcW w:w="2880" w:type="dxa"/>
          </w:tcPr>
          <w:p w14:paraId="460408A2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5CCEC974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-被等级低于自己的玩家攻击时所受伤害-10%</w:t>
            </w:r>
          </w:p>
        </w:tc>
      </w:tr>
      <w:tr w14:paraId="78370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3FBC892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天命财神</w:t>
            </w:r>
          </w:p>
        </w:tc>
        <w:tc>
          <w:tcPr>
            <w:tcW w:w="2880" w:type="dxa"/>
          </w:tcPr>
          <w:p w14:paraId="009C244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75109D50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-回收比例+20%、杀怪爆率+20%</w:t>
            </w:r>
          </w:p>
        </w:tc>
      </w:tr>
      <w:tr w14:paraId="78EDD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73A33E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雷霆一击</w:t>
            </w:r>
          </w:p>
        </w:tc>
        <w:tc>
          <w:tcPr>
            <w:tcW w:w="2880" w:type="dxa"/>
          </w:tcPr>
          <w:p w14:paraId="36767CB2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38FFDC70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-攻击时3%概率召唤天雷对目标造成本次伤害80%的伤害并麻痹1秒</w:t>
            </w:r>
          </w:p>
        </w:tc>
      </w:tr>
      <w:tr w14:paraId="45C27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A1AAAE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恶魔公爵</w:t>
            </w:r>
          </w:p>
        </w:tc>
        <w:tc>
          <w:tcPr>
            <w:tcW w:w="2880" w:type="dxa"/>
          </w:tcPr>
          <w:p w14:paraId="3B62625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6844D35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-护甲穿透+5%、吸血比例+5%</w:t>
            </w:r>
          </w:p>
        </w:tc>
      </w:tr>
      <w:tr w14:paraId="1AD7D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D88665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武艺超群</w:t>
            </w:r>
          </w:p>
        </w:tc>
        <w:tc>
          <w:tcPr>
            <w:tcW w:w="2880" w:type="dxa"/>
          </w:tcPr>
          <w:p w14:paraId="516EE1E7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0B8EBCB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-生命上限+5%、攻击伤害+5%</w:t>
            </w:r>
          </w:p>
        </w:tc>
      </w:tr>
      <w:tr w14:paraId="7CDD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6C5715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摸金校尉</w:t>
            </w:r>
          </w:p>
        </w:tc>
        <w:tc>
          <w:tcPr>
            <w:tcW w:w="2880" w:type="dxa"/>
          </w:tcPr>
          <w:p w14:paraId="2A1B015C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1215EB1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-打怪伤害+5%、回收比例+5%</w:t>
            </w:r>
          </w:p>
        </w:tc>
      </w:tr>
      <w:tr w14:paraId="3D4F4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28ABD7D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坚不可摧</w:t>
            </w:r>
          </w:p>
        </w:tc>
        <w:tc>
          <w:tcPr>
            <w:tcW w:w="2880" w:type="dxa"/>
          </w:tcPr>
          <w:p w14:paraId="14F12FA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0957BAA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-怪物减伤+9%</w:t>
            </w:r>
          </w:p>
        </w:tc>
      </w:tr>
      <w:tr w14:paraId="0A999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C64BCB5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好运连连</w:t>
            </w:r>
          </w:p>
        </w:tc>
        <w:tc>
          <w:tcPr>
            <w:tcW w:w="2880" w:type="dxa"/>
          </w:tcPr>
          <w:p w14:paraId="1251213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25FC9508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-每一点幸运杀怪爆率+2%</w:t>
            </w:r>
          </w:p>
        </w:tc>
      </w:tr>
      <w:tr w14:paraId="3DF2B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3307BF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狂暴之力</w:t>
            </w:r>
          </w:p>
        </w:tc>
        <w:tc>
          <w:tcPr>
            <w:tcW w:w="2880" w:type="dxa"/>
          </w:tcPr>
          <w:p w14:paraId="1DD37D47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622BE8BB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-暴击伤害+20%</w:t>
            </w:r>
          </w:p>
        </w:tc>
      </w:tr>
      <w:tr w14:paraId="6B58D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D95C074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远古契约</w:t>
            </w:r>
          </w:p>
        </w:tc>
        <w:tc>
          <w:tcPr>
            <w:tcW w:w="2880" w:type="dxa"/>
          </w:tcPr>
          <w:p w14:paraId="3F041D25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632EB4C9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-在攻击时输出伤害+10%、被攻击时自身受到伤害+10%</w:t>
            </w:r>
          </w:p>
        </w:tc>
      </w:tr>
      <w:tr w14:paraId="09E6A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141C1C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势不可挡</w:t>
            </w:r>
          </w:p>
        </w:tc>
        <w:tc>
          <w:tcPr>
            <w:tcW w:w="2880" w:type="dxa"/>
          </w:tcPr>
          <w:p w14:paraId="6D1A047A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00069483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-每拥有1000血量攻击力上限+2（最高增加30点）</w:t>
            </w:r>
          </w:p>
        </w:tc>
      </w:tr>
      <w:tr w14:paraId="16AF0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C0BA185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暗夜舞者</w:t>
            </w:r>
          </w:p>
        </w:tc>
        <w:tc>
          <w:tcPr>
            <w:tcW w:w="2880" w:type="dxa"/>
          </w:tcPr>
          <w:p w14:paraId="1E42B296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橙色</w:t>
            </w:r>
          </w:p>
        </w:tc>
        <w:tc>
          <w:tcPr>
            <w:tcW w:w="2880" w:type="dxa"/>
          </w:tcPr>
          <w:p w14:paraId="4918F8A7">
            <w:pPr>
              <w:spacing w:after="0" w:line="240" w:lineRule="auto"/>
            </w:pPr>
            <w:r>
              <w:rPr>
                <w:rFonts w:ascii="楷体" w:hAnsi="楷体" w:eastAsia="楷体"/>
                <w:color w:val="F88825"/>
                <w:sz w:val="22"/>
              </w:rPr>
              <w:t>-夜间(18点-6点)时对怪真伤+333、夜间(18点-6点)时对人真伤+111</w:t>
            </w:r>
          </w:p>
        </w:tc>
      </w:tr>
      <w:tr w14:paraId="2E80D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63EF3C8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睚眦必报</w:t>
            </w:r>
          </w:p>
        </w:tc>
        <w:tc>
          <w:tcPr>
            <w:tcW w:w="2880" w:type="dxa"/>
          </w:tcPr>
          <w:p w14:paraId="6E0C6A6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B789084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-被攻击时反弹自身血量2%的真实伤害^(对怪物伤害翻倍)</w:t>
            </w:r>
          </w:p>
        </w:tc>
      </w:tr>
      <w:tr w14:paraId="52DB0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BB4F0D4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流光星陨</w:t>
            </w:r>
          </w:p>
        </w:tc>
        <w:tc>
          <w:tcPr>
            <w:tcW w:w="2880" w:type="dxa"/>
          </w:tcPr>
          <w:p w14:paraId="230897E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79EC6E7D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-攻击时3%概率召唤陨石对目标造成本次伤害120%的伤害并麻痹2秒</w:t>
            </w:r>
          </w:p>
        </w:tc>
      </w:tr>
      <w:tr w14:paraId="5418A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6FEC802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迷之波动</w:t>
            </w:r>
          </w:p>
        </w:tc>
        <w:tc>
          <w:tcPr>
            <w:tcW w:w="2880" w:type="dxa"/>
          </w:tcPr>
          <w:p w14:paraId="5B38CA85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2DB3CB0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-攻击时伤害在90%-135%之间随机波动</w:t>
            </w:r>
          </w:p>
        </w:tc>
      </w:tr>
      <w:tr w14:paraId="505E0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487099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天罡战气</w:t>
            </w:r>
          </w:p>
        </w:tc>
        <w:tc>
          <w:tcPr>
            <w:tcW w:w="2880" w:type="dxa"/>
          </w:tcPr>
          <w:p w14:paraId="742A8240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73DC19C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-攻击速度+1 、 攻击力+10%</w:t>
            </w:r>
          </w:p>
        </w:tc>
      </w:tr>
      <w:tr w14:paraId="78981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72529C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飞火流星</w:t>
            </w:r>
          </w:p>
        </w:tc>
        <w:tc>
          <w:tcPr>
            <w:tcW w:w="2880" w:type="dxa"/>
          </w:tcPr>
          <w:p w14:paraId="3C90AEE0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6B39CA52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-攻击速度+2 、 攻速突破+1</w:t>
            </w:r>
          </w:p>
        </w:tc>
      </w:tr>
      <w:tr w14:paraId="123D6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3F007DD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剑走偏锋</w:t>
            </w:r>
          </w:p>
        </w:tc>
        <w:tc>
          <w:tcPr>
            <w:tcW w:w="2880" w:type="dxa"/>
          </w:tcPr>
          <w:p w14:paraId="0EEECA98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2054321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-人物攻击+66 、人物攻击+2%</w:t>
            </w:r>
          </w:p>
        </w:tc>
      </w:tr>
      <w:tr w14:paraId="0CF12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541BFFD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摧枯拉朽</w:t>
            </w:r>
          </w:p>
        </w:tc>
        <w:tc>
          <w:tcPr>
            <w:tcW w:w="2880" w:type="dxa"/>
          </w:tcPr>
          <w:p w14:paraId="51DB6B47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7176B30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-攻击伤害+15% 、 暴击伤害+20%</w:t>
            </w:r>
          </w:p>
        </w:tc>
      </w:tr>
      <w:tr w14:paraId="460C0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600509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舍生忘死</w:t>
            </w:r>
          </w:p>
        </w:tc>
        <w:tc>
          <w:tcPr>
            <w:tcW w:w="2880" w:type="dxa"/>
          </w:tcPr>
          <w:p w14:paraId="5DF317B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48C2FF9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-血量不足30%时锁血2秒且伤害额外+20%</w:t>
            </w:r>
          </w:p>
        </w:tc>
      </w:tr>
      <w:tr w14:paraId="1C5A4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A8023A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龙战于野</w:t>
            </w:r>
          </w:p>
        </w:tc>
        <w:tc>
          <w:tcPr>
            <w:tcW w:w="2880" w:type="dxa"/>
          </w:tcPr>
          <w:p w14:paraId="5333AD04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CA170F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-生命值+1000 、 生命上限+5%</w:t>
            </w:r>
          </w:p>
        </w:tc>
      </w:tr>
      <w:tr w14:paraId="0F5DE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0FE92FD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武圣附体</w:t>
            </w:r>
          </w:p>
        </w:tc>
        <w:tc>
          <w:tcPr>
            <w:tcW w:w="2880" w:type="dxa"/>
          </w:tcPr>
          <w:p w14:paraId="5F6F8AB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38112C24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-人物攻击+5% 、 攻击时造成自身HP上限2%的额外伤害</w:t>
            </w:r>
          </w:p>
        </w:tc>
      </w:tr>
      <w:tr w14:paraId="24478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DF9C6AE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血战到底</w:t>
            </w:r>
          </w:p>
        </w:tc>
        <w:tc>
          <w:tcPr>
            <w:tcW w:w="2880" w:type="dxa"/>
          </w:tcPr>
          <w:p w14:paraId="0C90418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1A108EF1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-自身血量每损失3%所受到的伤害-1% 、 自身血量每损失3%所造成的伤害+1%</w:t>
            </w:r>
          </w:p>
        </w:tc>
      </w:tr>
      <w:tr w14:paraId="47FB0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EC217E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锐不可挡</w:t>
            </w:r>
          </w:p>
        </w:tc>
        <w:tc>
          <w:tcPr>
            <w:tcW w:w="2880" w:type="dxa"/>
          </w:tcPr>
          <w:p w14:paraId="008594A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C8CDC8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-人物攻击+15% 、 护甲穿透+10%</w:t>
            </w:r>
          </w:p>
        </w:tc>
      </w:tr>
      <w:tr w14:paraId="485EA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107766D2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霸世皇权</w:t>
            </w:r>
          </w:p>
        </w:tc>
        <w:tc>
          <w:tcPr>
            <w:tcW w:w="2880" w:type="dxa"/>
          </w:tcPr>
          <w:p w14:paraId="402762E8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73F09F6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-最大生命+5% 、 暴击几率+5% 、 攻击伤害+5% 、 护甲穿透+5%</w:t>
            </w:r>
          </w:p>
        </w:tc>
      </w:tr>
      <w:tr w14:paraId="31002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71F405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魔魂新星</w:t>
            </w:r>
          </w:p>
        </w:tc>
        <w:tc>
          <w:tcPr>
            <w:tcW w:w="2880" w:type="dxa"/>
          </w:tcPr>
          <w:p w14:paraId="1024F7A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066B7F4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-100%自身最大Mp转化为对怪真实伤害^50%自身最大Mp转化为对人真实伤害</w:t>
            </w:r>
          </w:p>
        </w:tc>
      </w:tr>
      <w:tr w14:paraId="1DC0B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D3E7200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暗影之刺</w:t>
            </w:r>
          </w:p>
        </w:tc>
        <w:tc>
          <w:tcPr>
            <w:tcW w:w="2880" w:type="dxa"/>
          </w:tcPr>
          <w:p w14:paraId="44D1DF4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2DD9412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-刺杀剑术伤害增加20%</w:t>
            </w:r>
          </w:p>
        </w:tc>
      </w:tr>
      <w:tr w14:paraId="01770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3D39037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登峰造极</w:t>
            </w:r>
          </w:p>
        </w:tc>
        <w:tc>
          <w:tcPr>
            <w:tcW w:w="2880" w:type="dxa"/>
          </w:tcPr>
          <w:p w14:paraId="15593D8D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71071E1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-每级转生可以提高2%的最终伤害</w:t>
            </w:r>
          </w:p>
        </w:tc>
      </w:tr>
      <w:tr w14:paraId="0A28A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681F3E1C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隐之奥义</w:t>
            </w:r>
          </w:p>
        </w:tc>
        <w:tc>
          <w:tcPr>
            <w:tcW w:w="2880" w:type="dxa"/>
          </w:tcPr>
          <w:p w14:paraId="2B23260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133E9EE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-被攻击时5%几率进入完全隐身状态持续5秒^(3次攻击后立刻现行)</w:t>
            </w:r>
          </w:p>
        </w:tc>
      </w:tr>
      <w:tr w14:paraId="100D9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B7AF9D7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暴击掌控</w:t>
            </w:r>
          </w:p>
        </w:tc>
        <w:tc>
          <w:tcPr>
            <w:tcW w:w="2880" w:type="dxa"/>
          </w:tcPr>
          <w:p w14:paraId="28CD8C3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40DE0AE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-自身整体暴击元素翻倍</w:t>
            </w:r>
          </w:p>
        </w:tc>
      </w:tr>
      <w:tr w14:paraId="519AF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920E06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涅槃掌控</w:t>
            </w:r>
          </w:p>
        </w:tc>
        <w:tc>
          <w:tcPr>
            <w:tcW w:w="2880" w:type="dxa"/>
          </w:tcPr>
          <w:p w14:paraId="58EEE521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21EDDCA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-复活后无敌三秒钟(冷却300秒)</w:t>
            </w:r>
          </w:p>
        </w:tc>
      </w:tr>
      <w:tr w14:paraId="25337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E6F93E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攻速掌控</w:t>
            </w:r>
          </w:p>
        </w:tc>
        <w:tc>
          <w:tcPr>
            <w:tcW w:w="2880" w:type="dxa"/>
          </w:tcPr>
          <w:p w14:paraId="50BA60CA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7A5D86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-攻速突破+1 、 攻击力+25</w:t>
            </w:r>
          </w:p>
        </w:tc>
      </w:tr>
      <w:tr w14:paraId="5EA02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278FC49E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开天掌控</w:t>
            </w:r>
          </w:p>
        </w:tc>
        <w:tc>
          <w:tcPr>
            <w:tcW w:w="2880" w:type="dxa"/>
          </w:tcPr>
          <w:p w14:paraId="4DCC6AB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5D28A35F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-开天斩冷却减少2秒 、 开天斩伤害+20%</w:t>
            </w:r>
          </w:p>
        </w:tc>
      </w:tr>
      <w:tr w14:paraId="63351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C024217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成长之心</w:t>
            </w:r>
          </w:p>
        </w:tc>
        <w:tc>
          <w:tcPr>
            <w:tcW w:w="2880" w:type="dxa"/>
          </w:tcPr>
          <w:p w14:paraId="35593E8E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10470F37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-50级后每提升1级增加2点攻击力</w:t>
            </w:r>
          </w:p>
        </w:tc>
      </w:tr>
      <w:tr w14:paraId="6DE50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31C52E34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福星庇佑</w:t>
            </w:r>
          </w:p>
        </w:tc>
        <w:tc>
          <w:tcPr>
            <w:tcW w:w="2880" w:type="dxa"/>
          </w:tcPr>
          <w:p w14:paraId="175FA31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1DD199B6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-爆率+88% 、 回收比例+10%</w:t>
            </w:r>
          </w:p>
        </w:tc>
      </w:tr>
      <w:tr w14:paraId="03777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48574D7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刺杀之心</w:t>
            </w:r>
          </w:p>
        </w:tc>
        <w:tc>
          <w:tcPr>
            <w:tcW w:w="2880" w:type="dxa"/>
          </w:tcPr>
          <w:p w14:paraId="79EA28CB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4030EE2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-刺杀剑术伤害增加100点 、 每1点攻速突破额外增加50点</w:t>
            </w:r>
          </w:p>
        </w:tc>
      </w:tr>
      <w:tr w14:paraId="455BE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059EE671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倒行逆施</w:t>
            </w:r>
          </w:p>
        </w:tc>
        <w:tc>
          <w:tcPr>
            <w:tcW w:w="2880" w:type="dxa"/>
          </w:tcPr>
          <w:p w14:paraId="11E40373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00C832B5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-受到伤害-15% 、 输出伤害-10%</w:t>
            </w:r>
          </w:p>
        </w:tc>
      </w:tr>
      <w:tr w14:paraId="2655E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5B358700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致命掌控</w:t>
            </w:r>
          </w:p>
        </w:tc>
        <w:tc>
          <w:tcPr>
            <w:tcW w:w="2880" w:type="dxa"/>
          </w:tcPr>
          <w:p w14:paraId="0E5C345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4020EE0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-致命一击几率+10%</w:t>
            </w:r>
          </w:p>
        </w:tc>
      </w:tr>
      <w:tr w14:paraId="5B3A9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 w14:paraId="7109A509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气运加身</w:t>
            </w:r>
          </w:p>
        </w:tc>
        <w:tc>
          <w:tcPr>
            <w:tcW w:w="2880" w:type="dxa"/>
          </w:tcPr>
          <w:p w14:paraId="4841E461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红色</w:t>
            </w:r>
          </w:p>
        </w:tc>
        <w:tc>
          <w:tcPr>
            <w:tcW w:w="2880" w:type="dxa"/>
          </w:tcPr>
          <w:p w14:paraId="66EBF97E">
            <w:pPr>
              <w:spacing w:after="0" w:line="240" w:lineRule="auto"/>
            </w:pPr>
            <w:r>
              <w:rPr>
                <w:rFonts w:ascii="楷体" w:hAnsi="楷体" w:eastAsia="楷体"/>
                <w:color w:val="FF0000"/>
                <w:sz w:val="22"/>
              </w:rPr>
              <w:t>-受到致命伤害时有15%概率免疫此次伤害并恢复20%最大生命值（冷却90秒）</w:t>
            </w:r>
          </w:p>
        </w:tc>
      </w:tr>
    </w:tbl>
    <w:p w14:paraId="20ED3174">
      <w:pPr>
        <w:pStyle w:val="4"/>
      </w:pPr>
      <w:r>
        <w:rPr>
          <w:rFonts w:ascii="楷体" w:hAnsi="楷体" w:eastAsia="楷体"/>
          <w:color w:val="DE3C36"/>
          <w:sz w:val="30"/>
        </w:rPr>
        <w:t>特别声明</w:t>
      </w:r>
    </w:p>
    <w:p w14:paraId="575DE199">
      <w:r>
        <w:rPr>
          <w:rFonts w:ascii="楷体" w:hAnsi="楷体" w:eastAsia="楷体"/>
          <w:color w:val="FF0000"/>
          <w:sz w:val="28"/>
        </w:rPr>
        <w:t>攻略文件仅供参考，如有不符一切以游戏为准。</w:t>
      </w:r>
    </w:p>
    <w:p w14:paraId="6E87CDD2">
      <w:bookmarkStart w:id="0" w:name="_GoBack"/>
      <w:bookmarkEnd w:id="0"/>
      <w:r>
        <w:rPr>
          <w:rFonts w:ascii="楷体" w:hAnsi="楷体" w:eastAsia="楷体"/>
          <w:b/>
          <w:sz w:val="28"/>
        </w:rPr>
        <w:t>攻略不是说明书，具体内容还请游戏内自行探索！！！</w:t>
      </w:r>
    </w:p>
    <w:p w14:paraId="260B52EF">
      <w:r>
        <w:rPr>
          <w:rFonts w:ascii="楷体" w:hAnsi="楷体" w:eastAsia="楷体"/>
          <w:b/>
          <w:sz w:val="28"/>
        </w:rPr>
        <w:t>攻略不是说明书，具体内容还请游戏内自行探索！！！</w:t>
      </w:r>
    </w:p>
    <w:p w14:paraId="144B37C7">
      <w:r>
        <w:rPr>
          <w:rFonts w:ascii="楷体" w:hAnsi="楷体" w:eastAsia="楷体"/>
          <w:b/>
          <w:sz w:val="28"/>
        </w:rPr>
        <w:t>攻略不是说明书，具体内容还请游戏内自行探索！！！</w:t>
      </w:r>
    </w:p>
    <w:p w14:paraId="0E8178C6"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4EA7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楷体" w:hAnsi="楷体" w:eastAsia="楷体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2026-10-19T10:44:38Z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99AAD27D5A5D4F54B91C53FA69B2F8FF_12</vt:lpwstr>
  </property>
</Properties>
</file>